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574" w:rsidRDefault="00E35574" w:rsidP="00E35574">
      <w:pPr>
        <w:shd w:val="clear" w:color="auto" w:fill="FFFFFF"/>
        <w:spacing w:before="100" w:beforeAutospacing="1" w:after="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2725" cy="9029700"/>
            <wp:effectExtent l="19050" t="0" r="9525" b="0"/>
            <wp:docPr id="1" name="Рисунок 1" descr="C:\Users\Verb-DS\Documents\Scan\Правила внутреннего трудового распорядка Лицев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b-DS\Documents\Scan\Правила внутреннего трудового распорядка Лицев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4D" w:rsidRPr="00A9794D" w:rsidRDefault="00A9794D" w:rsidP="00A9794D">
      <w:pPr>
        <w:numPr>
          <w:ilvl w:val="0"/>
          <w:numId w:val="24"/>
        </w:numPr>
        <w:shd w:val="clear" w:color="auto" w:fill="FFFFFF"/>
        <w:spacing w:before="100" w:beforeAutospacing="1" w:after="92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lastRenderedPageBreak/>
        <w:t>паспорт или иной документ, удостоверяющий личность;</w:t>
      </w:r>
    </w:p>
    <w:p w:rsidR="00A9794D" w:rsidRPr="00A9794D" w:rsidRDefault="00A9794D" w:rsidP="00A9794D">
      <w:pPr>
        <w:numPr>
          <w:ilvl w:val="0"/>
          <w:numId w:val="24"/>
        </w:numPr>
        <w:shd w:val="clear" w:color="auto" w:fill="FFFFFF"/>
        <w:spacing w:before="100" w:beforeAutospacing="1" w:after="92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A9794D" w:rsidRPr="00A9794D" w:rsidRDefault="00A9794D" w:rsidP="00A9794D">
      <w:pPr>
        <w:numPr>
          <w:ilvl w:val="0"/>
          <w:numId w:val="24"/>
        </w:numPr>
        <w:shd w:val="clear" w:color="auto" w:fill="FFFFFF"/>
        <w:spacing w:before="100" w:beforeAutospacing="1" w:after="92"/>
        <w:jc w:val="both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t>страховое свидетельство обязательного пенсионного страхования;</w:t>
      </w:r>
    </w:p>
    <w:p w:rsidR="00A9794D" w:rsidRPr="00A9794D" w:rsidRDefault="00A9794D" w:rsidP="00A9794D">
      <w:pPr>
        <w:numPr>
          <w:ilvl w:val="0"/>
          <w:numId w:val="24"/>
        </w:numPr>
        <w:shd w:val="clear" w:color="auto" w:fill="FFFFFF"/>
        <w:spacing w:before="100" w:beforeAutospacing="1" w:after="92"/>
        <w:jc w:val="both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t>документы воинского учета - для военнообязанных и лиц, подлежащих призыву на военную службу;</w:t>
      </w:r>
    </w:p>
    <w:p w:rsidR="00A9794D" w:rsidRPr="00A9794D" w:rsidRDefault="00A9794D" w:rsidP="00A9794D">
      <w:pPr>
        <w:numPr>
          <w:ilvl w:val="0"/>
          <w:numId w:val="24"/>
        </w:numPr>
        <w:shd w:val="clear" w:color="auto" w:fill="FFFFFF"/>
        <w:spacing w:before="100" w:beforeAutospacing="1" w:after="92"/>
        <w:jc w:val="both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t>документ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A9794D" w:rsidRPr="00A9794D" w:rsidRDefault="00A9794D" w:rsidP="00A9794D">
      <w:pPr>
        <w:numPr>
          <w:ilvl w:val="0"/>
          <w:numId w:val="24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794D">
        <w:rPr>
          <w:rFonts w:ascii="Times New Roman" w:hAnsi="Times New Roman" w:cs="Times New Roman"/>
          <w:sz w:val="28"/>
          <w:szCs w:val="28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Кодексом</w:t>
      </w:r>
      <w:proofErr w:type="gramEnd"/>
      <w:r w:rsidRPr="00A9794D">
        <w:rPr>
          <w:rFonts w:ascii="Times New Roman" w:hAnsi="Times New Roman" w:cs="Times New Roman"/>
          <w:sz w:val="28"/>
          <w:szCs w:val="28"/>
        </w:rPr>
        <w:t>,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</w:p>
    <w:p w:rsidR="00A9794D" w:rsidRPr="00A9794D" w:rsidRDefault="00A9794D" w:rsidP="00A9794D">
      <w:pPr>
        <w:shd w:val="clear" w:color="auto" w:fill="FFFFFF"/>
        <w:spacing w:after="166"/>
        <w:jc w:val="both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t>В отдельных случаях с учетом специфики работы настоящим Кодексом, иными федеральными 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документов.</w:t>
      </w:r>
    </w:p>
    <w:p w:rsidR="00A9794D" w:rsidRPr="00A9794D" w:rsidRDefault="00A9794D" w:rsidP="00A9794D">
      <w:pPr>
        <w:shd w:val="clear" w:color="auto" w:fill="FFFFFF"/>
        <w:spacing w:after="166"/>
        <w:jc w:val="both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t>Запрещается требовать от лица, поступающего на работу, документы помимо предусмотренных ТК РФ, иными федеральными законами, указами Президента Российской Федерации и постановлениями Правительства Российской Федерации.</w:t>
      </w:r>
    </w:p>
    <w:p w:rsidR="00A9794D" w:rsidRPr="00A9794D" w:rsidRDefault="00A9794D" w:rsidP="00A9794D">
      <w:pPr>
        <w:shd w:val="clear" w:color="auto" w:fill="FFFFFF"/>
        <w:spacing w:after="166"/>
        <w:jc w:val="both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t>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работодателем.</w:t>
      </w:r>
    </w:p>
    <w:p w:rsidR="00EC2484" w:rsidRPr="00A9794D" w:rsidRDefault="00A9794D" w:rsidP="00A9794D">
      <w:pPr>
        <w:shd w:val="clear" w:color="auto" w:fill="FFFFFF"/>
        <w:spacing w:after="166"/>
        <w:jc w:val="both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t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книжку.</w:t>
      </w:r>
    </w:p>
    <w:p w:rsidR="00EC2484" w:rsidRPr="0048757F" w:rsidRDefault="00EC2484" w:rsidP="00EC2484">
      <w:pPr>
        <w:pStyle w:val="a5"/>
        <w:numPr>
          <w:ilvl w:val="0"/>
          <w:numId w:val="2"/>
        </w:numPr>
        <w:shd w:val="clear" w:color="auto" w:fill="auto"/>
        <w:tabs>
          <w:tab w:val="left" w:pos="1518"/>
        </w:tabs>
        <w:ind w:left="20" w:right="20" w:firstLine="8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Прием на работу оформляется приказом заведующего МБДОУ и объявляется работнику под роспись в трехдневный срок со дня подписания трудового договора.</w:t>
      </w:r>
    </w:p>
    <w:p w:rsidR="00EC2484" w:rsidRPr="0048757F" w:rsidRDefault="00EC2484" w:rsidP="00EC2484">
      <w:pPr>
        <w:pStyle w:val="a5"/>
        <w:numPr>
          <w:ilvl w:val="0"/>
          <w:numId w:val="2"/>
        </w:numPr>
        <w:shd w:val="clear" w:color="auto" w:fill="auto"/>
        <w:tabs>
          <w:tab w:val="left" w:pos="1518"/>
        </w:tabs>
        <w:ind w:left="20" w:right="20" w:firstLine="8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При приеме на работу (до подписания трудового договора) администрация Учреждения обязана ознакомить работника со сле</w:t>
      </w:r>
      <w:r w:rsidRPr="0048757F">
        <w:rPr>
          <w:rFonts w:ascii="Times New Roman" w:hAnsi="Times New Roman"/>
          <w:sz w:val="28"/>
          <w:szCs w:val="28"/>
        </w:rPr>
        <w:softHyphen/>
        <w:t>дующими документами:</w:t>
      </w:r>
    </w:p>
    <w:p w:rsidR="00EC2484" w:rsidRPr="0048757F" w:rsidRDefault="00EC2484" w:rsidP="00EC2484">
      <w:pPr>
        <w:pStyle w:val="a5"/>
        <w:numPr>
          <w:ilvl w:val="0"/>
          <w:numId w:val="3"/>
        </w:numPr>
        <w:shd w:val="clear" w:color="auto" w:fill="auto"/>
        <w:tabs>
          <w:tab w:val="left" w:pos="514"/>
        </w:tabs>
        <w:spacing w:line="288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Уставом Учреждения;</w:t>
      </w:r>
    </w:p>
    <w:p w:rsidR="00EC2484" w:rsidRPr="0048757F" w:rsidRDefault="00EC2484" w:rsidP="00EC2484">
      <w:pPr>
        <w:pStyle w:val="a5"/>
        <w:numPr>
          <w:ilvl w:val="0"/>
          <w:numId w:val="3"/>
        </w:numPr>
        <w:shd w:val="clear" w:color="auto" w:fill="auto"/>
        <w:tabs>
          <w:tab w:val="left" w:pos="519"/>
        </w:tabs>
        <w:spacing w:line="288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настоящими Правилами;</w:t>
      </w:r>
    </w:p>
    <w:p w:rsidR="00EC2484" w:rsidRPr="0048757F" w:rsidRDefault="00EC2484" w:rsidP="00EC2484">
      <w:pPr>
        <w:pStyle w:val="a5"/>
        <w:numPr>
          <w:ilvl w:val="0"/>
          <w:numId w:val="3"/>
        </w:numPr>
        <w:shd w:val="clear" w:color="auto" w:fill="auto"/>
        <w:tabs>
          <w:tab w:val="left" w:pos="510"/>
        </w:tabs>
        <w:spacing w:line="288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Коллективным договором;</w:t>
      </w:r>
    </w:p>
    <w:p w:rsidR="00EC2484" w:rsidRPr="0048757F" w:rsidRDefault="00EC2484" w:rsidP="00EC2484">
      <w:pPr>
        <w:pStyle w:val="a5"/>
        <w:numPr>
          <w:ilvl w:val="0"/>
          <w:numId w:val="3"/>
        </w:numPr>
        <w:shd w:val="clear" w:color="auto" w:fill="auto"/>
        <w:tabs>
          <w:tab w:val="left" w:pos="514"/>
        </w:tabs>
        <w:spacing w:line="288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должностной инструкцией работника;</w:t>
      </w:r>
    </w:p>
    <w:p w:rsidR="00EC2484" w:rsidRPr="0048757F" w:rsidRDefault="00EC2484" w:rsidP="00EC2484">
      <w:pPr>
        <w:pStyle w:val="a5"/>
        <w:numPr>
          <w:ilvl w:val="0"/>
          <w:numId w:val="3"/>
        </w:numPr>
        <w:shd w:val="clear" w:color="auto" w:fill="auto"/>
        <w:tabs>
          <w:tab w:val="left" w:pos="534"/>
        </w:tabs>
        <w:spacing w:line="288" w:lineRule="exact"/>
        <w:ind w:left="20" w:righ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lastRenderedPageBreak/>
        <w:t>иными локальными актами, регламентирующими трудовую деятельность работника и сис</w:t>
      </w:r>
      <w:r w:rsidRPr="0048757F">
        <w:rPr>
          <w:rFonts w:ascii="Times New Roman" w:hAnsi="Times New Roman"/>
          <w:sz w:val="28"/>
          <w:szCs w:val="28"/>
        </w:rPr>
        <w:softHyphen/>
        <w:t>тему оплаты его труда;</w:t>
      </w:r>
    </w:p>
    <w:p w:rsidR="00EC2484" w:rsidRPr="0048757F" w:rsidRDefault="00EC2484" w:rsidP="00EC2484">
      <w:pPr>
        <w:pStyle w:val="a5"/>
        <w:numPr>
          <w:ilvl w:val="0"/>
          <w:numId w:val="3"/>
        </w:numPr>
        <w:shd w:val="clear" w:color="auto" w:fill="auto"/>
        <w:tabs>
          <w:tab w:val="left" w:pos="519"/>
        </w:tabs>
        <w:spacing w:line="274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инструкциями по охране труда, противопожарной и антитеррористической безопасности.</w:t>
      </w:r>
    </w:p>
    <w:p w:rsidR="00EC2484" w:rsidRPr="0048757F" w:rsidRDefault="00EC2484" w:rsidP="00EC2484">
      <w:pPr>
        <w:jc w:val="both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t>На каждого работника Учреждения оформляется трудовая книжка в соответствии с требо</w:t>
      </w:r>
      <w:r w:rsidRPr="0048757F">
        <w:rPr>
          <w:rFonts w:ascii="Times New Roman" w:hAnsi="Times New Roman" w:cs="Times New Roman"/>
          <w:sz w:val="28"/>
          <w:szCs w:val="28"/>
        </w:rPr>
        <w:softHyphen/>
        <w:t xml:space="preserve">ваниями </w:t>
      </w:r>
      <w:r w:rsidRPr="0048757F">
        <w:rPr>
          <w:rFonts w:ascii="Times New Roman" w:hAnsi="Times New Roman" w:cs="Times New Roman"/>
          <w:color w:val="auto"/>
          <w:sz w:val="28"/>
          <w:szCs w:val="28"/>
        </w:rPr>
        <w:t>Постановления Правительства РФ от 16.04.2003 N 225 (ред. от 25.03.2013) "О трудовых книжках" (вместе с "Правилами ведения и хранения трудовых книжек, изготовления бланков трудовой книжки и обеспечения ими работодателей").</w:t>
      </w:r>
    </w:p>
    <w:p w:rsidR="00EC2484" w:rsidRPr="0048757F" w:rsidRDefault="00EC2484" w:rsidP="00EC2484">
      <w:pPr>
        <w:pStyle w:val="a5"/>
        <w:numPr>
          <w:ilvl w:val="0"/>
          <w:numId w:val="2"/>
        </w:numPr>
        <w:shd w:val="clear" w:color="auto" w:fill="auto"/>
        <w:tabs>
          <w:tab w:val="left" w:pos="1498"/>
        </w:tabs>
        <w:spacing w:line="274" w:lineRule="exact"/>
        <w:ind w:left="20" w:right="20" w:firstLine="8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 Трудовые книжки работников хранятся в Учреждении.</w:t>
      </w:r>
    </w:p>
    <w:p w:rsidR="00EC2484" w:rsidRPr="0048757F" w:rsidRDefault="00EC2484" w:rsidP="00EC2484">
      <w:pPr>
        <w:pStyle w:val="a5"/>
        <w:numPr>
          <w:ilvl w:val="0"/>
          <w:numId w:val="2"/>
        </w:numPr>
        <w:shd w:val="clear" w:color="auto" w:fill="auto"/>
        <w:tabs>
          <w:tab w:val="left" w:pos="1542"/>
        </w:tabs>
        <w:spacing w:line="274" w:lineRule="exact"/>
        <w:ind w:left="20" w:right="20" w:firstLine="8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С каждой записью, вносимой на основании приказа директора Учреждения в трудовую книжку, администрация обязана ознакомить ее владельца под роспись в личной карточке.</w:t>
      </w:r>
    </w:p>
    <w:p w:rsidR="00EC2484" w:rsidRPr="0048757F" w:rsidRDefault="00EC2484" w:rsidP="00EC2484">
      <w:pPr>
        <w:spacing w:after="240"/>
        <w:ind w:firstLine="30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8757F">
        <w:rPr>
          <w:rFonts w:ascii="Times New Roman" w:hAnsi="Times New Roman" w:cs="Times New Roman"/>
          <w:color w:val="auto"/>
          <w:sz w:val="28"/>
          <w:szCs w:val="28"/>
        </w:rPr>
        <w:t>Работодатель формирует в электронном виде основную информацию о трудовой деятельности и трудовом стаже каждого работника (далее - сведения о трудовой деятельности) и представляет ее в порядке,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  <w:r w:rsidRPr="0048757F">
        <w:rPr>
          <w:rFonts w:ascii="Times New Roman" w:hAnsi="Times New Roman" w:cs="Times New Roman"/>
          <w:color w:val="auto"/>
          <w:sz w:val="28"/>
          <w:szCs w:val="28"/>
        </w:rPr>
        <w:br/>
        <w:t>В сведения о трудовой деятельности включаются информация о работнике, месте его работы, его трудовой функции, переводах работника на другую постоянную работу, об увольнении работника с указанием основания и причины прекращения трудового договора, другая предусмотренная Трудовым  Кодексом РФ, иным федеральным законом информация.</w:t>
      </w:r>
    </w:p>
    <w:p w:rsidR="00EC2484" w:rsidRPr="0048757F" w:rsidRDefault="00EC2484" w:rsidP="00EC2484">
      <w:pPr>
        <w:spacing w:after="240"/>
        <w:ind w:firstLine="30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8757F">
        <w:rPr>
          <w:rFonts w:ascii="Times New Roman" w:hAnsi="Times New Roman" w:cs="Times New Roman"/>
          <w:color w:val="auto"/>
          <w:sz w:val="28"/>
          <w:szCs w:val="28"/>
        </w:rPr>
        <w:t>В случаях, установленных Трудовым Кодексом РФ, при заключении трудового договора лицо, поступающее на работу, предъявляет работодателю сведения о трудовой деятельности вместе с трудовой книжкой или взамен ее. Сведения о трудовой деятельности могут использоваться также для исчисления трудового стажа работника, внесения записей в его трудовую книжку (в случаях, если в соответствии с Трудовым Кодексом РФ, иным федеральным законом на работника ведется трудовая книжка) и осуществления других целей в соответствии с законами и иными нормативными правовыми актами Российской Федерации.</w:t>
      </w:r>
    </w:p>
    <w:p w:rsidR="00EC2484" w:rsidRPr="0048757F" w:rsidRDefault="00EC2484" w:rsidP="00EC2484">
      <w:pPr>
        <w:spacing w:after="240"/>
        <w:ind w:firstLine="30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8757F">
        <w:rPr>
          <w:rFonts w:ascii="Times New Roman" w:hAnsi="Times New Roman" w:cs="Times New Roman"/>
          <w:color w:val="auto"/>
          <w:sz w:val="28"/>
          <w:szCs w:val="28"/>
        </w:rPr>
        <w:t>Лицо, имеющее стаж работы по трудовому договору, может получать сведения о трудовой деятельности:</w:t>
      </w:r>
    </w:p>
    <w:p w:rsidR="00EC2484" w:rsidRPr="0048757F" w:rsidRDefault="00EC2484" w:rsidP="00EC2484">
      <w:pPr>
        <w:numPr>
          <w:ilvl w:val="0"/>
          <w:numId w:val="22"/>
        </w:numPr>
        <w:ind w:left="0" w:right="36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8757F">
        <w:rPr>
          <w:rFonts w:ascii="Times New Roman" w:hAnsi="Times New Roman" w:cs="Times New Roman"/>
          <w:color w:val="auto"/>
          <w:sz w:val="28"/>
          <w:szCs w:val="28"/>
        </w:rPr>
        <w:t>у работодателя по последнему месту работы (за период работы у данного работодателя) 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работодателя);</w:t>
      </w:r>
    </w:p>
    <w:p w:rsidR="00EC2484" w:rsidRPr="0048757F" w:rsidRDefault="00EC2484" w:rsidP="00EC2484">
      <w:pPr>
        <w:numPr>
          <w:ilvl w:val="0"/>
          <w:numId w:val="22"/>
        </w:numPr>
        <w:ind w:left="0" w:right="36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8757F">
        <w:rPr>
          <w:rFonts w:ascii="Times New Roman" w:hAnsi="Times New Roman" w:cs="Times New Roman"/>
          <w:color w:val="auto"/>
          <w:sz w:val="28"/>
          <w:szCs w:val="28"/>
        </w:rPr>
        <w:t>в многофункциональном центре предоставления государственных и муниципальных услуг на бумажном носителе, заверенные надлежащим образом;</w:t>
      </w:r>
    </w:p>
    <w:p w:rsidR="00EC2484" w:rsidRPr="0048757F" w:rsidRDefault="00EC2484" w:rsidP="00EC2484">
      <w:pPr>
        <w:numPr>
          <w:ilvl w:val="0"/>
          <w:numId w:val="22"/>
        </w:numPr>
        <w:ind w:left="0" w:right="36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8757F">
        <w:rPr>
          <w:rFonts w:ascii="Times New Roman" w:hAnsi="Times New Roman" w:cs="Times New Roman"/>
          <w:color w:val="auto"/>
          <w:sz w:val="28"/>
          <w:szCs w:val="28"/>
        </w:rPr>
        <w:t>в Пенсионном фонде Российской Федерации 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подписью;</w:t>
      </w:r>
    </w:p>
    <w:p w:rsidR="00EC2484" w:rsidRPr="0048757F" w:rsidRDefault="00EC2484" w:rsidP="00EC2484">
      <w:pPr>
        <w:numPr>
          <w:ilvl w:val="0"/>
          <w:numId w:val="22"/>
        </w:numPr>
        <w:ind w:left="0" w:right="36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8757F">
        <w:rPr>
          <w:rFonts w:ascii="Times New Roman" w:hAnsi="Times New Roman" w:cs="Times New Roman"/>
          <w:color w:val="auto"/>
          <w:sz w:val="28"/>
          <w:szCs w:val="28"/>
        </w:rPr>
        <w:lastRenderedPageBreak/>
        <w:t>с использованием единого портала государственных и муниципальных услуг в форме электронного документа, подписанного усиленной квалифицированной электронной подписью.</w:t>
      </w:r>
    </w:p>
    <w:p w:rsidR="00EC2484" w:rsidRPr="0048757F" w:rsidRDefault="00EC2484" w:rsidP="00EC2484">
      <w:pPr>
        <w:spacing w:after="240"/>
        <w:ind w:firstLine="30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48757F">
        <w:rPr>
          <w:rFonts w:ascii="Times New Roman" w:hAnsi="Times New Roman" w:cs="Times New Roman"/>
          <w:color w:val="auto"/>
          <w:sz w:val="28"/>
          <w:szCs w:val="28"/>
        </w:rPr>
        <w:t>Работодатель обязан предоставить работнику (за исключением случаев, если в соответствии с Трудовым  Кодексом, иным федеральным законом на работника ведется трудовая книжка) сведения о трудовой деятельности за период работы у данного работодателя способом, указанным в заявлении работника (на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работодателя), поданном в письменной</w:t>
      </w:r>
      <w:proofErr w:type="gramEnd"/>
      <w:r w:rsidRPr="0048757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48757F">
        <w:rPr>
          <w:rFonts w:ascii="Times New Roman" w:hAnsi="Times New Roman" w:cs="Times New Roman"/>
          <w:color w:val="auto"/>
          <w:sz w:val="28"/>
          <w:szCs w:val="28"/>
        </w:rPr>
        <w:t>форме или направленном в порядке, установленном работодателем, по адресу электронной почты работодателя:</w:t>
      </w:r>
      <w:proofErr w:type="gramEnd"/>
    </w:p>
    <w:p w:rsidR="00EC2484" w:rsidRPr="0048757F" w:rsidRDefault="00EC2484" w:rsidP="00EC2484">
      <w:pPr>
        <w:numPr>
          <w:ilvl w:val="0"/>
          <w:numId w:val="23"/>
        </w:numPr>
        <w:spacing w:after="24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8757F">
        <w:rPr>
          <w:rFonts w:ascii="Times New Roman" w:hAnsi="Times New Roman" w:cs="Times New Roman"/>
          <w:color w:val="auto"/>
          <w:sz w:val="28"/>
          <w:szCs w:val="28"/>
        </w:rPr>
        <w:t>в период работы не позднее трех рабочих дней со дня подачи этого заявления;</w:t>
      </w:r>
    </w:p>
    <w:p w:rsidR="00EC2484" w:rsidRPr="0048757F" w:rsidRDefault="00EC2484" w:rsidP="00EC2484">
      <w:pPr>
        <w:numPr>
          <w:ilvl w:val="0"/>
          <w:numId w:val="23"/>
        </w:numPr>
        <w:ind w:right="36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8757F">
        <w:rPr>
          <w:rFonts w:ascii="Times New Roman" w:hAnsi="Times New Roman" w:cs="Times New Roman"/>
          <w:color w:val="auto"/>
          <w:sz w:val="28"/>
          <w:szCs w:val="28"/>
        </w:rPr>
        <w:t>при увольнении в день прекращения трудового договора.</w:t>
      </w:r>
    </w:p>
    <w:p w:rsidR="00EC2484" w:rsidRPr="0048757F" w:rsidRDefault="00EC2484" w:rsidP="00EC2484">
      <w:pPr>
        <w:ind w:firstLine="30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48757F">
        <w:rPr>
          <w:rFonts w:ascii="Times New Roman" w:hAnsi="Times New Roman" w:cs="Times New Roman"/>
          <w:color w:val="auto"/>
          <w:sz w:val="28"/>
          <w:szCs w:val="28"/>
        </w:rPr>
        <w:t>В случае выявления работником неверной или неполной информации в сведениях о трудовой деятельности, представленных работодателем для хранения в информационных ресурсах Пенсионного фонда Российской Федерации, работодатель по письменному заявлению работника обязан исправить или дополнить сведения о трудовой деятельности и представить их в порядке,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</w:t>
      </w:r>
      <w:proofErr w:type="gramEnd"/>
      <w:r w:rsidRPr="0048757F">
        <w:rPr>
          <w:rFonts w:ascii="Times New Roman" w:hAnsi="Times New Roman" w:cs="Times New Roman"/>
          <w:color w:val="auto"/>
          <w:sz w:val="28"/>
          <w:szCs w:val="28"/>
        </w:rPr>
        <w:t xml:space="preserve"> Пенсионного фонда Российской Федерации.</w:t>
      </w:r>
    </w:p>
    <w:p w:rsidR="00EC2484" w:rsidRPr="0048757F" w:rsidRDefault="00EC2484" w:rsidP="00EC2484">
      <w:pPr>
        <w:pStyle w:val="a5"/>
        <w:numPr>
          <w:ilvl w:val="0"/>
          <w:numId w:val="2"/>
        </w:numPr>
        <w:shd w:val="clear" w:color="auto" w:fill="auto"/>
        <w:tabs>
          <w:tab w:val="left" w:pos="1494"/>
        </w:tabs>
        <w:spacing w:line="274" w:lineRule="exact"/>
        <w:ind w:left="20" w:right="20" w:firstLine="8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На каждого работника ведется личное дело, после увольнения работника личное дело хранится в Учреждении. О приеме работника в образовательное учреждение делается запись в книге учета личного состава.</w:t>
      </w:r>
    </w:p>
    <w:p w:rsidR="00EC2484" w:rsidRPr="00764916" w:rsidRDefault="00EC2484" w:rsidP="00EC2484">
      <w:pPr>
        <w:pStyle w:val="1"/>
        <w:keepNext/>
        <w:keepLines/>
        <w:numPr>
          <w:ilvl w:val="0"/>
          <w:numId w:val="4"/>
        </w:numPr>
        <w:shd w:val="clear" w:color="auto" w:fill="auto"/>
        <w:tabs>
          <w:tab w:val="left" w:pos="1214"/>
        </w:tabs>
        <w:ind w:left="20" w:firstLine="800"/>
        <w:jc w:val="both"/>
        <w:rPr>
          <w:sz w:val="28"/>
          <w:szCs w:val="28"/>
        </w:rPr>
      </w:pPr>
      <w:bookmarkStart w:id="0" w:name="bookmark5"/>
      <w:r w:rsidRPr="00764916">
        <w:rPr>
          <w:sz w:val="28"/>
          <w:szCs w:val="28"/>
        </w:rPr>
        <w:t>Отказ в приеме на работу</w:t>
      </w:r>
      <w:bookmarkEnd w:id="0"/>
    </w:p>
    <w:p w:rsidR="00EC2484" w:rsidRPr="00764916" w:rsidRDefault="00EC2484" w:rsidP="00EC2484">
      <w:pPr>
        <w:pStyle w:val="a5"/>
        <w:numPr>
          <w:ilvl w:val="0"/>
          <w:numId w:val="5"/>
        </w:numPr>
        <w:shd w:val="clear" w:color="auto" w:fill="auto"/>
        <w:tabs>
          <w:tab w:val="left" w:pos="1498"/>
        </w:tabs>
        <w:spacing w:line="274" w:lineRule="exact"/>
        <w:ind w:left="20" w:right="20" w:firstLine="800"/>
        <w:rPr>
          <w:rFonts w:ascii="Times New Roman" w:hAnsi="Times New Roman"/>
          <w:color w:val="auto"/>
          <w:sz w:val="28"/>
          <w:szCs w:val="28"/>
        </w:rPr>
      </w:pPr>
      <w:r w:rsidRPr="00764916">
        <w:rPr>
          <w:rFonts w:ascii="Times New Roman" w:hAnsi="Times New Roman"/>
          <w:color w:val="auto"/>
          <w:sz w:val="28"/>
          <w:szCs w:val="28"/>
        </w:rPr>
        <w:t xml:space="preserve">Подбор и расстановка кадров относятся к компетенции </w:t>
      </w:r>
      <w:proofErr w:type="gramStart"/>
      <w:r w:rsidRPr="00764916">
        <w:rPr>
          <w:rFonts w:ascii="Times New Roman" w:hAnsi="Times New Roman"/>
          <w:color w:val="auto"/>
          <w:sz w:val="28"/>
          <w:szCs w:val="28"/>
        </w:rPr>
        <w:t>заведующего учреждения</w:t>
      </w:r>
      <w:proofErr w:type="gramEnd"/>
      <w:r w:rsidRPr="00764916">
        <w:rPr>
          <w:rFonts w:ascii="Times New Roman" w:hAnsi="Times New Roman"/>
          <w:color w:val="auto"/>
          <w:sz w:val="28"/>
          <w:szCs w:val="28"/>
        </w:rPr>
        <w:t>, на основа</w:t>
      </w:r>
      <w:r w:rsidRPr="00764916">
        <w:rPr>
          <w:rFonts w:ascii="Times New Roman" w:hAnsi="Times New Roman"/>
          <w:color w:val="auto"/>
          <w:sz w:val="28"/>
          <w:szCs w:val="28"/>
        </w:rPr>
        <w:softHyphen/>
        <w:t>нии требований Единого квалификационного справочника должностей, руководителей, специа</w:t>
      </w:r>
      <w:r w:rsidRPr="00764916">
        <w:rPr>
          <w:rFonts w:ascii="Times New Roman" w:hAnsi="Times New Roman"/>
          <w:color w:val="auto"/>
          <w:sz w:val="28"/>
          <w:szCs w:val="28"/>
        </w:rPr>
        <w:softHyphen/>
        <w:t>листов и служащих.</w:t>
      </w:r>
    </w:p>
    <w:p w:rsidR="00A9794D" w:rsidRPr="00764916" w:rsidRDefault="00A9794D" w:rsidP="00A9794D">
      <w:pPr>
        <w:numPr>
          <w:ilvl w:val="0"/>
          <w:numId w:val="5"/>
        </w:numPr>
        <w:tabs>
          <w:tab w:val="left" w:pos="1407"/>
        </w:tabs>
        <w:spacing w:line="274" w:lineRule="exact"/>
        <w:ind w:left="20" w:right="20" w:firstLine="8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764916">
        <w:rPr>
          <w:rFonts w:ascii="Times New Roman" w:hAnsi="Times New Roman" w:cs="Times New Roman"/>
          <w:color w:val="auto"/>
          <w:sz w:val="28"/>
          <w:szCs w:val="28"/>
        </w:rPr>
        <w:t>Перечень оснований, по которым физлица не могут быть допущены к педагогической деятельности, приведен в части 2 статьи 331 Трудового кодекса РФ.</w:t>
      </w:r>
      <w:proofErr w:type="gramEnd"/>
    </w:p>
    <w:p w:rsidR="00EC2484" w:rsidRPr="00764916" w:rsidRDefault="00EC2484" w:rsidP="00EC2484">
      <w:pPr>
        <w:pStyle w:val="a5"/>
        <w:numPr>
          <w:ilvl w:val="0"/>
          <w:numId w:val="5"/>
        </w:numPr>
        <w:shd w:val="clear" w:color="auto" w:fill="auto"/>
        <w:tabs>
          <w:tab w:val="left" w:pos="1474"/>
        </w:tabs>
        <w:spacing w:line="274" w:lineRule="exact"/>
        <w:ind w:left="20" w:right="20" w:firstLine="800"/>
        <w:rPr>
          <w:rFonts w:ascii="Times New Roman" w:hAnsi="Times New Roman"/>
          <w:color w:val="auto"/>
          <w:sz w:val="28"/>
          <w:szCs w:val="28"/>
        </w:rPr>
      </w:pPr>
      <w:r w:rsidRPr="00764916">
        <w:rPr>
          <w:rFonts w:ascii="Times New Roman" w:hAnsi="Times New Roman"/>
          <w:color w:val="auto"/>
          <w:sz w:val="28"/>
          <w:szCs w:val="28"/>
        </w:rPr>
        <w:t>Запрещается отказывать в заключение трудового договора женщинам по мотивам, свя</w:t>
      </w:r>
      <w:r w:rsidRPr="00764916">
        <w:rPr>
          <w:rFonts w:ascii="Times New Roman" w:hAnsi="Times New Roman"/>
          <w:color w:val="auto"/>
          <w:sz w:val="28"/>
          <w:szCs w:val="28"/>
        </w:rPr>
        <w:softHyphen/>
        <w:t>занным с беременностью или наличием детей.</w:t>
      </w:r>
    </w:p>
    <w:p w:rsidR="00EC2484" w:rsidRPr="00764916" w:rsidRDefault="00EC2484" w:rsidP="00EC2484">
      <w:pPr>
        <w:pStyle w:val="a5"/>
        <w:numPr>
          <w:ilvl w:val="0"/>
          <w:numId w:val="5"/>
        </w:numPr>
        <w:shd w:val="clear" w:color="auto" w:fill="auto"/>
        <w:tabs>
          <w:tab w:val="left" w:pos="1450"/>
        </w:tabs>
        <w:spacing w:line="274" w:lineRule="exact"/>
        <w:ind w:left="20" w:right="20" w:firstLine="800"/>
        <w:rPr>
          <w:rFonts w:ascii="Times New Roman" w:hAnsi="Times New Roman"/>
          <w:color w:val="auto"/>
          <w:sz w:val="28"/>
          <w:szCs w:val="28"/>
        </w:rPr>
      </w:pPr>
      <w:r w:rsidRPr="00764916">
        <w:rPr>
          <w:rFonts w:ascii="Times New Roman" w:hAnsi="Times New Roman"/>
          <w:color w:val="auto"/>
          <w:sz w:val="28"/>
          <w:szCs w:val="28"/>
        </w:rPr>
        <w:t>Запрещается отказывать в заключение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EC2484" w:rsidRPr="00764916" w:rsidRDefault="00EC2484" w:rsidP="00EC2484">
      <w:pPr>
        <w:pStyle w:val="a5"/>
        <w:numPr>
          <w:ilvl w:val="0"/>
          <w:numId w:val="5"/>
        </w:numPr>
        <w:shd w:val="clear" w:color="auto" w:fill="auto"/>
        <w:tabs>
          <w:tab w:val="left" w:pos="1470"/>
        </w:tabs>
        <w:spacing w:line="274" w:lineRule="exact"/>
        <w:ind w:left="20" w:right="20" w:firstLine="800"/>
        <w:rPr>
          <w:rFonts w:ascii="Times New Roman" w:hAnsi="Times New Roman"/>
          <w:color w:val="auto"/>
          <w:sz w:val="28"/>
          <w:szCs w:val="28"/>
        </w:rPr>
      </w:pPr>
      <w:r w:rsidRPr="00764916">
        <w:rPr>
          <w:rFonts w:ascii="Times New Roman" w:hAnsi="Times New Roman"/>
          <w:color w:val="auto"/>
          <w:sz w:val="28"/>
          <w:szCs w:val="28"/>
        </w:rPr>
        <w:t>По требованию лица, которому отказано в заключение трудового договора, админист</w:t>
      </w:r>
      <w:r w:rsidRPr="00764916">
        <w:rPr>
          <w:rFonts w:ascii="Times New Roman" w:hAnsi="Times New Roman"/>
          <w:color w:val="auto"/>
          <w:sz w:val="28"/>
          <w:szCs w:val="28"/>
        </w:rPr>
        <w:softHyphen/>
        <w:t>рация Учреждения обязана сообщить причину отказа в письменной форме.</w:t>
      </w:r>
    </w:p>
    <w:p w:rsidR="00A9794D" w:rsidRPr="00A9794D" w:rsidRDefault="00A9794D" w:rsidP="00A9794D">
      <w:pPr>
        <w:numPr>
          <w:ilvl w:val="0"/>
          <w:numId w:val="5"/>
        </w:numPr>
        <w:tabs>
          <w:tab w:val="left" w:pos="1470"/>
        </w:tabs>
        <w:spacing w:line="274" w:lineRule="exact"/>
        <w:ind w:left="20" w:right="20" w:firstLine="800"/>
        <w:jc w:val="both"/>
        <w:rPr>
          <w:rFonts w:ascii="Times New Roman" w:hAnsi="Times New Roman" w:cs="Times New Roman"/>
          <w:sz w:val="28"/>
          <w:szCs w:val="28"/>
        </w:rPr>
      </w:pPr>
      <w:r w:rsidRPr="00A9794D">
        <w:rPr>
          <w:rFonts w:ascii="Times New Roman" w:hAnsi="Times New Roman" w:cs="Times New Roman"/>
          <w:sz w:val="28"/>
          <w:szCs w:val="28"/>
        </w:rPr>
        <w:t>Ограничения на занятие трудовой деятельностью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изложены статьей 351.1. Трудового Кодекса РФ.</w:t>
      </w:r>
    </w:p>
    <w:p w:rsidR="00A9794D" w:rsidRDefault="00A9794D" w:rsidP="00A9794D">
      <w:pPr>
        <w:pStyle w:val="a5"/>
        <w:shd w:val="clear" w:color="auto" w:fill="auto"/>
        <w:tabs>
          <w:tab w:val="left" w:pos="1470"/>
        </w:tabs>
        <w:spacing w:line="274" w:lineRule="exact"/>
        <w:ind w:left="20" w:right="20"/>
        <w:rPr>
          <w:rFonts w:ascii="Times New Roman" w:hAnsi="Times New Roman"/>
          <w:color w:val="FF0000"/>
          <w:sz w:val="28"/>
          <w:szCs w:val="28"/>
        </w:rPr>
      </w:pPr>
    </w:p>
    <w:p w:rsidR="00426F12" w:rsidRDefault="00426F12" w:rsidP="00426F12">
      <w:pPr>
        <w:pStyle w:val="a5"/>
        <w:shd w:val="clear" w:color="auto" w:fill="auto"/>
        <w:tabs>
          <w:tab w:val="left" w:pos="1470"/>
        </w:tabs>
        <w:spacing w:line="274" w:lineRule="exact"/>
        <w:ind w:right="20"/>
        <w:rPr>
          <w:rFonts w:ascii="Times New Roman" w:hAnsi="Times New Roman"/>
          <w:color w:val="FF0000"/>
          <w:sz w:val="28"/>
          <w:szCs w:val="28"/>
        </w:rPr>
      </w:pPr>
    </w:p>
    <w:p w:rsidR="00EC2484" w:rsidRPr="0048757F" w:rsidRDefault="00EC2484" w:rsidP="00A9794D">
      <w:pPr>
        <w:pStyle w:val="1"/>
        <w:keepNext/>
        <w:keepLines/>
        <w:shd w:val="clear" w:color="auto" w:fill="auto"/>
        <w:tabs>
          <w:tab w:val="left" w:pos="1214"/>
        </w:tabs>
        <w:ind w:left="820"/>
        <w:jc w:val="both"/>
        <w:rPr>
          <w:sz w:val="28"/>
          <w:szCs w:val="28"/>
        </w:rPr>
      </w:pPr>
      <w:bookmarkStart w:id="1" w:name="bookmark6"/>
      <w:r w:rsidRPr="0048757F">
        <w:rPr>
          <w:sz w:val="28"/>
          <w:szCs w:val="28"/>
        </w:rPr>
        <w:lastRenderedPageBreak/>
        <w:t>Увольнение работников</w:t>
      </w:r>
      <w:bookmarkEnd w:id="1"/>
    </w:p>
    <w:p w:rsidR="00EC2484" w:rsidRPr="0048757F" w:rsidRDefault="00EC2484" w:rsidP="00EC2484">
      <w:pPr>
        <w:pStyle w:val="a5"/>
        <w:numPr>
          <w:ilvl w:val="0"/>
          <w:numId w:val="6"/>
        </w:numPr>
        <w:shd w:val="clear" w:color="auto" w:fill="auto"/>
        <w:tabs>
          <w:tab w:val="left" w:pos="1484"/>
        </w:tabs>
        <w:spacing w:line="274" w:lineRule="exact"/>
        <w:ind w:left="20" w:right="20" w:firstLine="8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Увольнение работника - прекращение трудового договора - осуществляется только по основаниям, предусмотренным законодательством о труде и об образовании.</w:t>
      </w:r>
    </w:p>
    <w:p w:rsidR="00EC2484" w:rsidRPr="0048757F" w:rsidRDefault="00EC2484" w:rsidP="00EC2484">
      <w:pPr>
        <w:pStyle w:val="a5"/>
        <w:numPr>
          <w:ilvl w:val="0"/>
          <w:numId w:val="6"/>
        </w:numPr>
        <w:shd w:val="clear" w:color="auto" w:fill="auto"/>
        <w:tabs>
          <w:tab w:val="left" w:pos="1489"/>
        </w:tabs>
        <w:spacing w:line="274" w:lineRule="exact"/>
        <w:ind w:left="20" w:right="20" w:firstLine="8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Работник имеет право в любое время расторгнуть трудовой договор по собственному желанию, предупредив об этом администрацию Учреждения письменно за две недели.</w:t>
      </w:r>
    </w:p>
    <w:p w:rsidR="00EC2484" w:rsidRPr="0048757F" w:rsidRDefault="00EC2484" w:rsidP="00EC2484">
      <w:pPr>
        <w:pStyle w:val="a5"/>
        <w:numPr>
          <w:ilvl w:val="0"/>
          <w:numId w:val="6"/>
        </w:numPr>
        <w:shd w:val="clear" w:color="auto" w:fill="auto"/>
        <w:tabs>
          <w:tab w:val="left" w:pos="1474"/>
        </w:tabs>
        <w:spacing w:line="274" w:lineRule="exact"/>
        <w:ind w:left="20" w:right="20" w:firstLine="8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При расторжении трудового договора директор Учреждения издает приказ об увольнении с указанием основания увольнения в соответствии с Трудовым кодексом РФ.</w:t>
      </w:r>
    </w:p>
    <w:p w:rsidR="00EC2484" w:rsidRPr="0048757F" w:rsidRDefault="00EC2484" w:rsidP="00EC2484">
      <w:pPr>
        <w:pStyle w:val="a5"/>
        <w:numPr>
          <w:ilvl w:val="0"/>
          <w:numId w:val="6"/>
        </w:numPr>
        <w:shd w:val="clear" w:color="auto" w:fill="auto"/>
        <w:tabs>
          <w:tab w:val="left" w:pos="1474"/>
        </w:tabs>
        <w:spacing w:line="274" w:lineRule="exact"/>
        <w:ind w:left="20" w:right="20" w:firstLine="8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Записи в трудовую книжку о причинах прекращения трудового договора должны про</w:t>
      </w:r>
      <w:r w:rsidRPr="0048757F">
        <w:rPr>
          <w:rFonts w:ascii="Times New Roman" w:hAnsi="Times New Roman"/>
          <w:sz w:val="28"/>
          <w:szCs w:val="28"/>
        </w:rPr>
        <w:softHyphen/>
        <w:t>изводиться в точном соответствии с формулировками Трудового кодекса РФ со ссылкой на соответ</w:t>
      </w:r>
      <w:r w:rsidRPr="0048757F">
        <w:rPr>
          <w:rFonts w:ascii="Times New Roman" w:hAnsi="Times New Roman"/>
          <w:sz w:val="28"/>
          <w:szCs w:val="28"/>
        </w:rPr>
        <w:softHyphen/>
        <w:t>ствующие статью, пункт Трудового кодекса РФ.</w:t>
      </w:r>
    </w:p>
    <w:p w:rsidR="00EC2484" w:rsidRPr="0048757F" w:rsidRDefault="00EC2484" w:rsidP="00EC2484">
      <w:pPr>
        <w:pStyle w:val="a5"/>
        <w:shd w:val="clear" w:color="auto" w:fill="auto"/>
        <w:spacing w:after="240" w:line="274" w:lineRule="exact"/>
        <w:ind w:right="8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Днем увольнения работника является последний день работы. В последний день рабо</w:t>
      </w:r>
      <w:r w:rsidRPr="0048757F">
        <w:rPr>
          <w:rFonts w:ascii="Times New Roman" w:hAnsi="Times New Roman"/>
          <w:sz w:val="28"/>
          <w:szCs w:val="28"/>
        </w:rPr>
        <w:softHyphen/>
        <w:t>ты администрация Учреждения обязана выдать работнику трудовую книжку и, по письменному заяв</w:t>
      </w:r>
      <w:r w:rsidRPr="0048757F">
        <w:rPr>
          <w:rFonts w:ascii="Times New Roman" w:hAnsi="Times New Roman"/>
          <w:sz w:val="28"/>
          <w:szCs w:val="28"/>
        </w:rPr>
        <w:softHyphen/>
        <w:t>лению, другие документы (или их копии), связанные с работой, а также произвести с ним окончательный расчет. В случае если в день увольнения работника выдать трудовую книжку невозможно в связи с отсутствием работника, либо его отказом от получения трудовой книжки на руки, администра</w:t>
      </w:r>
      <w:r w:rsidRPr="0048757F">
        <w:rPr>
          <w:rFonts w:ascii="Times New Roman" w:hAnsi="Times New Roman"/>
          <w:sz w:val="28"/>
          <w:szCs w:val="28"/>
        </w:rPr>
        <w:softHyphen/>
        <w:t xml:space="preserve">ция Учреждения направляет работнику уведомление о необходимости явиться за трудовой книжкой, либо дать согласие на отправление ее по почте. Со дня направления уведомления администрация </w:t>
      </w:r>
      <w:proofErr w:type="spellStart"/>
      <w:r w:rsidRPr="0048757F">
        <w:rPr>
          <w:rFonts w:ascii="Times New Roman" w:hAnsi="Times New Roman"/>
          <w:sz w:val="28"/>
          <w:szCs w:val="28"/>
        </w:rPr>
        <w:t>Учрежедния</w:t>
      </w:r>
      <w:proofErr w:type="spellEnd"/>
      <w:r w:rsidRPr="0048757F">
        <w:rPr>
          <w:rFonts w:ascii="Times New Roman" w:hAnsi="Times New Roman"/>
          <w:sz w:val="28"/>
          <w:szCs w:val="28"/>
        </w:rPr>
        <w:t xml:space="preserve"> освобождается от ответственности за задержку выдачи трудовой книжки.</w:t>
      </w:r>
    </w:p>
    <w:p w:rsidR="00EC2484" w:rsidRDefault="00EC2484" w:rsidP="00EC2484">
      <w:pPr>
        <w:pStyle w:val="1"/>
        <w:keepNext/>
        <w:keepLines/>
        <w:shd w:val="clear" w:color="auto" w:fill="auto"/>
        <w:ind w:left="3120"/>
        <w:jc w:val="left"/>
        <w:rPr>
          <w:sz w:val="28"/>
          <w:szCs w:val="28"/>
        </w:rPr>
      </w:pPr>
      <w:bookmarkStart w:id="2" w:name="bookmark7"/>
      <w:r w:rsidRPr="0048757F">
        <w:rPr>
          <w:sz w:val="28"/>
          <w:szCs w:val="28"/>
        </w:rPr>
        <w:t>3. Права и обязанности работника</w:t>
      </w:r>
      <w:bookmarkEnd w:id="2"/>
    </w:p>
    <w:p w:rsidR="00C4638E" w:rsidRPr="0048757F" w:rsidRDefault="00C4638E" w:rsidP="00EC2484">
      <w:pPr>
        <w:pStyle w:val="1"/>
        <w:keepNext/>
        <w:keepLines/>
        <w:shd w:val="clear" w:color="auto" w:fill="auto"/>
        <w:ind w:left="3120"/>
        <w:jc w:val="left"/>
        <w:rPr>
          <w:sz w:val="28"/>
          <w:szCs w:val="28"/>
        </w:rPr>
      </w:pPr>
    </w:p>
    <w:p w:rsidR="00EC2484" w:rsidRPr="0048757F" w:rsidRDefault="00EC2484" w:rsidP="00EC2484">
      <w:pPr>
        <w:pStyle w:val="1"/>
        <w:keepNext/>
        <w:keepLines/>
        <w:numPr>
          <w:ilvl w:val="0"/>
          <w:numId w:val="7"/>
        </w:numPr>
        <w:shd w:val="clear" w:color="auto" w:fill="auto"/>
        <w:tabs>
          <w:tab w:val="left" w:pos="1158"/>
        </w:tabs>
        <w:ind w:left="20" w:firstLine="720"/>
        <w:jc w:val="both"/>
        <w:rPr>
          <w:sz w:val="28"/>
          <w:szCs w:val="28"/>
        </w:rPr>
      </w:pPr>
      <w:bookmarkStart w:id="3" w:name="bookmark8"/>
      <w:r w:rsidRPr="0048757F">
        <w:rPr>
          <w:sz w:val="28"/>
          <w:szCs w:val="28"/>
        </w:rPr>
        <w:t xml:space="preserve">Работник имеет право </w:t>
      </w:r>
      <w:proofErr w:type="gramStart"/>
      <w:r w:rsidRPr="0048757F">
        <w:rPr>
          <w:sz w:val="28"/>
          <w:szCs w:val="28"/>
        </w:rPr>
        <w:t>на</w:t>
      </w:r>
      <w:proofErr w:type="gramEnd"/>
      <w:r w:rsidRPr="0048757F">
        <w:rPr>
          <w:sz w:val="28"/>
          <w:szCs w:val="28"/>
        </w:rPr>
        <w:t>:</w:t>
      </w:r>
      <w:bookmarkEnd w:id="3"/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340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предоставление ему работы, обусловленной настоящим трудовым договором;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335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обеспечение безопасности и допустимых условий труда на рабочем месте, со</w:t>
      </w:r>
      <w:r w:rsidRPr="0048757F">
        <w:rPr>
          <w:rFonts w:ascii="Times New Roman" w:hAnsi="Times New Roman"/>
          <w:sz w:val="28"/>
          <w:szCs w:val="28"/>
        </w:rPr>
        <w:softHyphen/>
        <w:t>ответствующих государственным нормативным требованиям охраны труда;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354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своевременную и в полном объеме выплату заработной платы за выполнение тру</w:t>
      </w:r>
      <w:r w:rsidRPr="0048757F">
        <w:rPr>
          <w:rFonts w:ascii="Times New Roman" w:hAnsi="Times New Roman"/>
          <w:sz w:val="28"/>
          <w:szCs w:val="28"/>
        </w:rPr>
        <w:softHyphen/>
        <w:t>довых обязанностей, предусмотренных трудовым договором, в соответствии с положением об оплате труда;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388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proofErr w:type="gramStart"/>
      <w:r w:rsidRPr="0048757F">
        <w:rPr>
          <w:rFonts w:ascii="Times New Roman" w:hAnsi="Times New Roman"/>
          <w:sz w:val="28"/>
          <w:szCs w:val="28"/>
        </w:rPr>
        <w:t>предоставление Учреждению права осуществлять следующие действия с персо</w:t>
      </w:r>
      <w:r w:rsidRPr="0048757F">
        <w:rPr>
          <w:rFonts w:ascii="Times New Roman" w:hAnsi="Times New Roman"/>
          <w:sz w:val="28"/>
          <w:szCs w:val="28"/>
        </w:rPr>
        <w:softHyphen/>
        <w:t>нальными данными: сбор, систематизация, накопление, хранение, уточнение (обновление, изме</w:t>
      </w:r>
      <w:r w:rsidRPr="0048757F">
        <w:rPr>
          <w:rFonts w:ascii="Times New Roman" w:hAnsi="Times New Roman"/>
          <w:sz w:val="28"/>
          <w:szCs w:val="28"/>
        </w:rPr>
        <w:softHyphen/>
        <w:t>нение), использование, обезличивание, блокирование и уничтожение, а также на предоставление  следующего перечня персональных данных:</w:t>
      </w:r>
      <w:proofErr w:type="gramEnd"/>
    </w:p>
    <w:p w:rsidR="00EC2484" w:rsidRPr="0048757F" w:rsidRDefault="00EC2484" w:rsidP="00EC2484">
      <w:pPr>
        <w:pStyle w:val="a5"/>
        <w:numPr>
          <w:ilvl w:val="0"/>
          <w:numId w:val="9"/>
        </w:numPr>
        <w:shd w:val="clear" w:color="auto" w:fill="auto"/>
        <w:tabs>
          <w:tab w:val="left" w:pos="1319"/>
        </w:tabs>
        <w:spacing w:line="274" w:lineRule="exact"/>
        <w:ind w:left="20" w:firstLine="1160"/>
        <w:jc w:val="left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фамилия, имя, отчество</w:t>
      </w:r>
    </w:p>
    <w:p w:rsidR="00EC2484" w:rsidRPr="0048757F" w:rsidRDefault="00EC2484" w:rsidP="00EC2484">
      <w:pPr>
        <w:pStyle w:val="a5"/>
        <w:numPr>
          <w:ilvl w:val="0"/>
          <w:numId w:val="9"/>
        </w:numPr>
        <w:shd w:val="clear" w:color="auto" w:fill="auto"/>
        <w:tabs>
          <w:tab w:val="left" w:pos="1314"/>
        </w:tabs>
        <w:spacing w:line="274" w:lineRule="exact"/>
        <w:ind w:left="20" w:firstLine="1160"/>
        <w:jc w:val="left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дата рождения</w:t>
      </w:r>
    </w:p>
    <w:p w:rsidR="00EC2484" w:rsidRPr="0048757F" w:rsidRDefault="00EC2484" w:rsidP="00EC2484">
      <w:pPr>
        <w:pStyle w:val="a5"/>
        <w:numPr>
          <w:ilvl w:val="0"/>
          <w:numId w:val="9"/>
        </w:numPr>
        <w:shd w:val="clear" w:color="auto" w:fill="auto"/>
        <w:tabs>
          <w:tab w:val="left" w:pos="1319"/>
        </w:tabs>
        <w:spacing w:line="274" w:lineRule="exact"/>
        <w:ind w:left="20" w:firstLine="1160"/>
        <w:jc w:val="left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пол</w:t>
      </w:r>
    </w:p>
    <w:p w:rsidR="00EC2484" w:rsidRPr="0048757F" w:rsidRDefault="00EC2484" w:rsidP="00EC2484">
      <w:pPr>
        <w:pStyle w:val="a5"/>
        <w:numPr>
          <w:ilvl w:val="0"/>
          <w:numId w:val="9"/>
        </w:numPr>
        <w:shd w:val="clear" w:color="auto" w:fill="auto"/>
        <w:tabs>
          <w:tab w:val="left" w:pos="1314"/>
        </w:tabs>
        <w:spacing w:line="274" w:lineRule="exact"/>
        <w:ind w:left="20" w:firstLine="1160"/>
        <w:jc w:val="left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домашний адрес</w:t>
      </w:r>
    </w:p>
    <w:p w:rsidR="00EC2484" w:rsidRPr="0048757F" w:rsidRDefault="00EC2484" w:rsidP="00EC2484">
      <w:pPr>
        <w:pStyle w:val="a5"/>
        <w:numPr>
          <w:ilvl w:val="0"/>
          <w:numId w:val="9"/>
        </w:numPr>
        <w:shd w:val="clear" w:color="auto" w:fill="auto"/>
        <w:tabs>
          <w:tab w:val="left" w:pos="1319"/>
        </w:tabs>
        <w:spacing w:line="274" w:lineRule="exact"/>
        <w:ind w:left="20" w:firstLine="1160"/>
        <w:jc w:val="left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контактные телефоны</w:t>
      </w:r>
    </w:p>
    <w:p w:rsidR="00EC2484" w:rsidRPr="0048757F" w:rsidRDefault="00EC2484" w:rsidP="00EC2484">
      <w:pPr>
        <w:pStyle w:val="a5"/>
        <w:numPr>
          <w:ilvl w:val="0"/>
          <w:numId w:val="9"/>
        </w:numPr>
        <w:shd w:val="clear" w:color="auto" w:fill="auto"/>
        <w:tabs>
          <w:tab w:val="left" w:pos="1310"/>
        </w:tabs>
        <w:spacing w:line="274" w:lineRule="exact"/>
        <w:ind w:left="20" w:firstLine="1160"/>
        <w:jc w:val="left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ИНН; номер карточки ГПС</w:t>
      </w:r>
    </w:p>
    <w:p w:rsidR="00EC2484" w:rsidRPr="0048757F" w:rsidRDefault="00EC2484" w:rsidP="00EC2484">
      <w:pPr>
        <w:pStyle w:val="a5"/>
        <w:numPr>
          <w:ilvl w:val="0"/>
          <w:numId w:val="9"/>
        </w:numPr>
        <w:shd w:val="clear" w:color="auto" w:fill="auto"/>
        <w:tabs>
          <w:tab w:val="left" w:pos="1319"/>
        </w:tabs>
        <w:spacing w:line="274" w:lineRule="exact"/>
        <w:ind w:left="20" w:firstLine="1160"/>
        <w:jc w:val="left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паспортные данные</w:t>
      </w:r>
    </w:p>
    <w:p w:rsidR="00EC2484" w:rsidRPr="0048757F" w:rsidRDefault="00EC2484" w:rsidP="00EC2484">
      <w:pPr>
        <w:pStyle w:val="a5"/>
        <w:numPr>
          <w:ilvl w:val="0"/>
          <w:numId w:val="9"/>
        </w:numPr>
        <w:shd w:val="clear" w:color="auto" w:fill="auto"/>
        <w:tabs>
          <w:tab w:val="left" w:pos="1319"/>
        </w:tabs>
        <w:spacing w:line="274" w:lineRule="exact"/>
        <w:ind w:left="20" w:firstLine="1160"/>
        <w:jc w:val="left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все документы для формирования личного дела;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330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участие в работе органов самоуправления Учреждения в порядке, предусмотренном Уставом;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340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на уважение своей чести и достоинства;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340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поощрения за добросовестный труд в установленном в Учреждении порядке;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359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lastRenderedPageBreak/>
        <w:t>выбор методов и средств обучения, наиболее полно раскрывающих индивидуаль</w:t>
      </w:r>
      <w:r w:rsidRPr="0048757F">
        <w:rPr>
          <w:rFonts w:ascii="Times New Roman" w:hAnsi="Times New Roman"/>
          <w:sz w:val="28"/>
          <w:szCs w:val="28"/>
        </w:rPr>
        <w:softHyphen/>
        <w:t>ные особенности обучающихся и обеспечивающих высокое качество образовательно - воспитательного процесса;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484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пользование оборудованием, лабораториями, учебно-методической литературой, Интернет и другими источниками информации в порядке, установленном в Учреждении;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460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прохождение добровольной аттестации на квалификационную категорию;</w:t>
      </w:r>
    </w:p>
    <w:p w:rsidR="00EC2484" w:rsidRPr="0048757F" w:rsidRDefault="00EC2484" w:rsidP="00EC2484">
      <w:pPr>
        <w:pStyle w:val="a5"/>
        <w:numPr>
          <w:ilvl w:val="0"/>
          <w:numId w:val="8"/>
        </w:numPr>
        <w:shd w:val="clear" w:color="auto" w:fill="auto"/>
        <w:tabs>
          <w:tab w:val="left" w:pos="1460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иные права, предусмотренные трудовым законодательством Российской Федера</w:t>
      </w:r>
      <w:r w:rsidRPr="0048757F">
        <w:rPr>
          <w:rFonts w:ascii="Times New Roman" w:hAnsi="Times New Roman"/>
          <w:sz w:val="28"/>
          <w:szCs w:val="28"/>
        </w:rPr>
        <w:softHyphen/>
        <w:t>ции, настоящим трудовым договором.</w:t>
      </w:r>
    </w:p>
    <w:p w:rsidR="00EC2484" w:rsidRPr="0048757F" w:rsidRDefault="00EC2484" w:rsidP="00EC2484">
      <w:pPr>
        <w:pStyle w:val="1"/>
        <w:keepNext/>
        <w:keepLines/>
        <w:numPr>
          <w:ilvl w:val="0"/>
          <w:numId w:val="7"/>
        </w:numPr>
        <w:shd w:val="clear" w:color="auto" w:fill="auto"/>
        <w:tabs>
          <w:tab w:val="left" w:pos="1220"/>
        </w:tabs>
        <w:ind w:left="20" w:firstLine="720"/>
        <w:jc w:val="both"/>
        <w:rPr>
          <w:sz w:val="28"/>
          <w:szCs w:val="28"/>
        </w:rPr>
      </w:pPr>
      <w:bookmarkStart w:id="4" w:name="bookmark9"/>
      <w:r w:rsidRPr="0048757F">
        <w:rPr>
          <w:sz w:val="28"/>
          <w:szCs w:val="28"/>
        </w:rPr>
        <w:t>Работник обязан (ст.21 ТК РФ):</w:t>
      </w:r>
      <w:bookmarkEnd w:id="4"/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422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Добросовестно выполнять свои трудовые обязанности, возложенные на него на</w:t>
      </w:r>
      <w:r w:rsidRPr="0048757F">
        <w:rPr>
          <w:rFonts w:ascii="Times New Roman" w:hAnsi="Times New Roman"/>
          <w:sz w:val="28"/>
          <w:szCs w:val="28"/>
        </w:rPr>
        <w:softHyphen/>
        <w:t>стоящим трудовым договором;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398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Соблюдать данные правила внутреннего трудового распорядка;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422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Строго соблюдать установленные в Учреждении локальные акты «Об организа</w:t>
      </w:r>
      <w:r w:rsidRPr="0048757F">
        <w:rPr>
          <w:rFonts w:ascii="Times New Roman" w:hAnsi="Times New Roman"/>
          <w:sz w:val="28"/>
          <w:szCs w:val="28"/>
        </w:rPr>
        <w:softHyphen/>
        <w:t>ции работы по охране труда и обеспечению безопасности образовательного процесса» и другие локальные акты, производственную, трудовую, производственную и финансовую дисциплину, руководствуясь ст. 189-195 ТК РФ;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330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Не разглашать информацию и сведения, являющиеся служебной тайной Учреждения, персональные сведения работников учреждения;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326"/>
        </w:tabs>
        <w:spacing w:line="274" w:lineRule="exact"/>
        <w:ind w:left="20" w:right="8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Не давать интервью, не проводить встречи и переговоры, касающиеся деятельности Учреждения, без разрешения «Работодателя».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354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Способствовать созданию благоприятного делового и морального этического кли</w:t>
      </w:r>
      <w:r w:rsidRPr="0048757F">
        <w:rPr>
          <w:rFonts w:ascii="Times New Roman" w:hAnsi="Times New Roman"/>
          <w:sz w:val="28"/>
          <w:szCs w:val="28"/>
        </w:rPr>
        <w:softHyphen/>
        <w:t>мата в Учреждении.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350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В случае увольнения без уважительных причин, возместить затраты, связанные с его обучением, оплаченным «Работодателем» (курсовой подготовки, получением дополнитель</w:t>
      </w:r>
      <w:r w:rsidRPr="0048757F">
        <w:rPr>
          <w:rFonts w:ascii="Times New Roman" w:hAnsi="Times New Roman"/>
          <w:sz w:val="28"/>
          <w:szCs w:val="28"/>
        </w:rPr>
        <w:softHyphen/>
        <w:t>ного образования, профессиональной переподготовки работника), (ст. 249 ТК РФ), если не про</w:t>
      </w:r>
      <w:r w:rsidRPr="0048757F">
        <w:rPr>
          <w:rFonts w:ascii="Times New Roman" w:hAnsi="Times New Roman"/>
          <w:sz w:val="28"/>
          <w:szCs w:val="28"/>
        </w:rPr>
        <w:softHyphen/>
        <w:t>шло 3 года со дня прохождения курсовой подготовки.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340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Соблюдать права и </w:t>
      </w:r>
      <w:proofErr w:type="gramStart"/>
      <w:r w:rsidRPr="0048757F">
        <w:rPr>
          <w:rFonts w:ascii="Times New Roman" w:hAnsi="Times New Roman"/>
          <w:sz w:val="28"/>
          <w:szCs w:val="28"/>
        </w:rPr>
        <w:t>свободы</w:t>
      </w:r>
      <w:proofErr w:type="gramEnd"/>
      <w:r w:rsidRPr="0048757F">
        <w:rPr>
          <w:rFonts w:ascii="Times New Roman" w:hAnsi="Times New Roman"/>
          <w:sz w:val="28"/>
          <w:szCs w:val="28"/>
        </w:rPr>
        <w:t xml:space="preserve"> обучающихся в период образовательного процесса;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359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Своевременно оповещать администрацию учреждения о невозможности по уважитель</w:t>
      </w:r>
      <w:r w:rsidRPr="0048757F">
        <w:rPr>
          <w:rFonts w:ascii="Times New Roman" w:hAnsi="Times New Roman"/>
          <w:sz w:val="28"/>
          <w:szCs w:val="28"/>
        </w:rPr>
        <w:softHyphen/>
        <w:t>ным причинам выполнить обусловленную настоящим договором и расписанием занятий работу;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527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Проходить ежегодное медицинское освидетельствование и вакцинацию в рамках, установленных законодательством РФ для данной отрасли;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460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Бережно относиться к имуществу работодателя, в том числе находящемуся у работодателя имуществу третьих лиц, если работодатель несет ответственность за сохран</w:t>
      </w:r>
      <w:r w:rsidRPr="0048757F">
        <w:rPr>
          <w:rFonts w:ascii="Times New Roman" w:hAnsi="Times New Roman"/>
          <w:sz w:val="28"/>
          <w:szCs w:val="28"/>
        </w:rPr>
        <w:softHyphen/>
        <w:t>ность этого имущества, и других работников;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460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Незамедлительно сообщать работодателю либо непосредственному руководи</w:t>
      </w:r>
      <w:r w:rsidRPr="0048757F">
        <w:rPr>
          <w:rFonts w:ascii="Times New Roman" w:hAnsi="Times New Roman"/>
          <w:sz w:val="28"/>
          <w:szCs w:val="28"/>
        </w:rPr>
        <w:softHyphen/>
        <w:t>телю о возникновении ситуации, представляющей угрозу жизни и здоровью людей;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508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Обеспечивать достижение установленных учреждению и Работнику ежегодных значений показателей;</w:t>
      </w:r>
    </w:p>
    <w:p w:rsidR="00EC2484" w:rsidRPr="0048757F" w:rsidRDefault="00EC2484" w:rsidP="00EC2484">
      <w:pPr>
        <w:pStyle w:val="a5"/>
        <w:numPr>
          <w:ilvl w:val="0"/>
          <w:numId w:val="10"/>
        </w:numPr>
        <w:shd w:val="clear" w:color="auto" w:fill="auto"/>
        <w:tabs>
          <w:tab w:val="left" w:pos="1542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Представлять в случае изменения персональных данных соответствующие доку</w:t>
      </w:r>
      <w:r w:rsidRPr="0048757F">
        <w:rPr>
          <w:rFonts w:ascii="Times New Roman" w:hAnsi="Times New Roman"/>
          <w:sz w:val="28"/>
          <w:szCs w:val="28"/>
        </w:rPr>
        <w:softHyphen/>
        <w:t>менты работодателю в 5-дневный срок с момента изменений персональных данных;</w:t>
      </w:r>
    </w:p>
    <w:p w:rsidR="00EC2484" w:rsidRPr="0048757F" w:rsidRDefault="00EC2484" w:rsidP="00EC2484">
      <w:pPr>
        <w:pStyle w:val="1"/>
        <w:keepNext/>
        <w:keepLines/>
        <w:shd w:val="clear" w:color="auto" w:fill="auto"/>
        <w:ind w:left="20" w:right="20" w:firstLine="720"/>
        <w:jc w:val="both"/>
        <w:rPr>
          <w:sz w:val="28"/>
          <w:szCs w:val="28"/>
        </w:rPr>
      </w:pPr>
      <w:bookmarkStart w:id="5" w:name="bookmark10"/>
      <w:r w:rsidRPr="0048757F">
        <w:rPr>
          <w:sz w:val="28"/>
          <w:szCs w:val="28"/>
        </w:rPr>
        <w:t>3.3. Работникам Учреждения в период организации образовательного процесса запре</w:t>
      </w:r>
      <w:r w:rsidRPr="0048757F">
        <w:rPr>
          <w:sz w:val="28"/>
          <w:szCs w:val="28"/>
        </w:rPr>
        <w:softHyphen/>
        <w:t>щается:</w:t>
      </w:r>
      <w:bookmarkEnd w:id="5"/>
    </w:p>
    <w:p w:rsidR="00EC2484" w:rsidRPr="0048757F" w:rsidRDefault="00EC2484" w:rsidP="00EC2484">
      <w:pPr>
        <w:pStyle w:val="a5"/>
        <w:numPr>
          <w:ilvl w:val="0"/>
          <w:numId w:val="11"/>
        </w:numPr>
        <w:shd w:val="clear" w:color="auto" w:fill="auto"/>
        <w:tabs>
          <w:tab w:val="left" w:pos="1330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закрывать дверь изнутри на ключ (задвижку);</w:t>
      </w:r>
    </w:p>
    <w:p w:rsidR="00EC2484" w:rsidRPr="0048757F" w:rsidRDefault="00EC2484" w:rsidP="00EC2484">
      <w:pPr>
        <w:pStyle w:val="a5"/>
        <w:numPr>
          <w:ilvl w:val="0"/>
          <w:numId w:val="11"/>
        </w:numPr>
        <w:shd w:val="clear" w:color="auto" w:fill="auto"/>
        <w:tabs>
          <w:tab w:val="left" w:pos="1282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изменять по своему усмотрению расписание занятий и график работы;</w:t>
      </w:r>
    </w:p>
    <w:p w:rsidR="00EC2484" w:rsidRPr="0048757F" w:rsidRDefault="00EC2484" w:rsidP="00EC2484">
      <w:pPr>
        <w:pStyle w:val="a5"/>
        <w:numPr>
          <w:ilvl w:val="0"/>
          <w:numId w:val="11"/>
        </w:numPr>
        <w:shd w:val="clear" w:color="auto" w:fill="auto"/>
        <w:tabs>
          <w:tab w:val="left" w:pos="1340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отменять, удлинять или сокращать продолжительность занятий;</w:t>
      </w:r>
    </w:p>
    <w:p w:rsidR="00EC2484" w:rsidRPr="0048757F" w:rsidRDefault="00EC2484" w:rsidP="00EC2484">
      <w:pPr>
        <w:pStyle w:val="a5"/>
        <w:numPr>
          <w:ilvl w:val="0"/>
          <w:numId w:val="11"/>
        </w:numPr>
        <w:shd w:val="clear" w:color="auto" w:fill="auto"/>
        <w:tabs>
          <w:tab w:val="left" w:pos="1306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курить в помещениях и на территории Учреждения;</w:t>
      </w:r>
    </w:p>
    <w:p w:rsidR="00EC2484" w:rsidRPr="0048757F" w:rsidRDefault="00EC2484" w:rsidP="00EC2484">
      <w:pPr>
        <w:pStyle w:val="a5"/>
        <w:numPr>
          <w:ilvl w:val="0"/>
          <w:numId w:val="11"/>
        </w:numPr>
        <w:shd w:val="clear" w:color="auto" w:fill="auto"/>
        <w:tabs>
          <w:tab w:val="left" w:pos="1306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lastRenderedPageBreak/>
        <w:t>отвлекать работников Учреждения в рабочее время от их непосредственной работы для вы</w:t>
      </w:r>
      <w:r w:rsidRPr="0048757F">
        <w:rPr>
          <w:rFonts w:ascii="Times New Roman" w:hAnsi="Times New Roman"/>
          <w:sz w:val="28"/>
          <w:szCs w:val="28"/>
        </w:rPr>
        <w:softHyphen/>
        <w:t>полнения общественных обязанностей и проведения разного рода мероприятий, не связанных с основной деятельностью Учреждения;</w:t>
      </w:r>
    </w:p>
    <w:p w:rsidR="00EC2484" w:rsidRPr="0048757F" w:rsidRDefault="00EC2484" w:rsidP="00EC2484">
      <w:pPr>
        <w:pStyle w:val="a5"/>
        <w:numPr>
          <w:ilvl w:val="0"/>
          <w:numId w:val="11"/>
        </w:numPr>
        <w:shd w:val="clear" w:color="auto" w:fill="auto"/>
        <w:tabs>
          <w:tab w:val="left" w:pos="1345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созывать в рабочее время собрания, заседания и всякого рода совещания по обще</w:t>
      </w:r>
      <w:r w:rsidRPr="0048757F">
        <w:rPr>
          <w:rFonts w:ascii="Times New Roman" w:hAnsi="Times New Roman"/>
          <w:sz w:val="28"/>
          <w:szCs w:val="28"/>
        </w:rPr>
        <w:softHyphen/>
        <w:t>ственным делам;</w:t>
      </w:r>
    </w:p>
    <w:p w:rsidR="00EC2484" w:rsidRPr="0048757F" w:rsidRDefault="00EC2484" w:rsidP="00EC2484">
      <w:pPr>
        <w:pStyle w:val="a5"/>
        <w:numPr>
          <w:ilvl w:val="0"/>
          <w:numId w:val="11"/>
        </w:numPr>
        <w:shd w:val="clear" w:color="auto" w:fill="auto"/>
        <w:tabs>
          <w:tab w:val="left" w:pos="1364"/>
        </w:tabs>
        <w:spacing w:after="240"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заниматься на территории учреждения репетиторством, предоставлять другие частные платные услуги без согласования с администрацией Учреждения.</w:t>
      </w:r>
    </w:p>
    <w:p w:rsidR="00EC2484" w:rsidRPr="0048757F" w:rsidRDefault="00EC2484" w:rsidP="00EC2484">
      <w:pPr>
        <w:pStyle w:val="1"/>
        <w:keepNext/>
        <w:keepLines/>
        <w:shd w:val="clear" w:color="auto" w:fill="auto"/>
        <w:ind w:left="2980"/>
        <w:jc w:val="left"/>
        <w:rPr>
          <w:sz w:val="28"/>
          <w:szCs w:val="28"/>
        </w:rPr>
      </w:pPr>
      <w:bookmarkStart w:id="6" w:name="bookmark11"/>
      <w:r w:rsidRPr="0048757F">
        <w:rPr>
          <w:sz w:val="28"/>
          <w:szCs w:val="28"/>
        </w:rPr>
        <w:t>4. Права и обязанности работодателя</w:t>
      </w:r>
      <w:bookmarkEnd w:id="6"/>
    </w:p>
    <w:p w:rsidR="00EC2484" w:rsidRPr="0048757F" w:rsidRDefault="00EC2484" w:rsidP="00EC2484">
      <w:pPr>
        <w:pStyle w:val="1"/>
        <w:keepNext/>
        <w:keepLines/>
        <w:shd w:val="clear" w:color="auto" w:fill="auto"/>
        <w:ind w:left="20" w:firstLine="720"/>
        <w:jc w:val="both"/>
        <w:rPr>
          <w:sz w:val="28"/>
          <w:szCs w:val="28"/>
        </w:rPr>
      </w:pPr>
      <w:bookmarkStart w:id="7" w:name="bookmark12"/>
      <w:r w:rsidRPr="0048757F">
        <w:rPr>
          <w:sz w:val="28"/>
          <w:szCs w:val="28"/>
        </w:rPr>
        <w:t>4.1. Работодатель имеет право:</w:t>
      </w:r>
      <w:bookmarkEnd w:id="7"/>
    </w:p>
    <w:p w:rsidR="00EC2484" w:rsidRPr="0048757F" w:rsidRDefault="00EC2484" w:rsidP="00EC2484">
      <w:pPr>
        <w:pStyle w:val="a5"/>
        <w:numPr>
          <w:ilvl w:val="0"/>
          <w:numId w:val="12"/>
        </w:numPr>
        <w:shd w:val="clear" w:color="auto" w:fill="auto"/>
        <w:tabs>
          <w:tab w:val="left" w:pos="1335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требовать от работника добросовестного исполнения обязанностей по настоящему трудовому договору;</w:t>
      </w:r>
    </w:p>
    <w:p w:rsidR="00EC2484" w:rsidRPr="0048757F" w:rsidRDefault="00EC2484" w:rsidP="00EC2484">
      <w:pPr>
        <w:pStyle w:val="a5"/>
        <w:numPr>
          <w:ilvl w:val="0"/>
          <w:numId w:val="12"/>
        </w:numPr>
        <w:shd w:val="clear" w:color="auto" w:fill="auto"/>
        <w:tabs>
          <w:tab w:val="left" w:pos="1350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принимать локальные нормативные акты, положения о выплатах стимулирующе</w:t>
      </w:r>
      <w:r w:rsidRPr="0048757F">
        <w:rPr>
          <w:rFonts w:ascii="Times New Roman" w:hAnsi="Times New Roman"/>
          <w:sz w:val="28"/>
          <w:szCs w:val="28"/>
        </w:rPr>
        <w:softHyphen/>
        <w:t>го и компенсационного характера, требования по охране труда и обеспечению безопасности труда;</w:t>
      </w:r>
    </w:p>
    <w:p w:rsidR="00EC2484" w:rsidRPr="0048757F" w:rsidRDefault="00EC2484" w:rsidP="00EC2484">
      <w:pPr>
        <w:pStyle w:val="a5"/>
        <w:numPr>
          <w:ilvl w:val="0"/>
          <w:numId w:val="12"/>
        </w:numPr>
        <w:shd w:val="clear" w:color="auto" w:fill="auto"/>
        <w:tabs>
          <w:tab w:val="left" w:pos="1374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привлекать работника к дисциплинарной и материальной ответственности в по</w:t>
      </w:r>
      <w:r w:rsidRPr="0048757F">
        <w:rPr>
          <w:rFonts w:ascii="Times New Roman" w:hAnsi="Times New Roman"/>
          <w:sz w:val="28"/>
          <w:szCs w:val="28"/>
        </w:rPr>
        <w:softHyphen/>
        <w:t>рядке, установленном Трудовым кодексом Российской Федерации, иными федеральными за</w:t>
      </w:r>
      <w:r w:rsidRPr="0048757F">
        <w:rPr>
          <w:rFonts w:ascii="Times New Roman" w:hAnsi="Times New Roman"/>
          <w:sz w:val="28"/>
          <w:szCs w:val="28"/>
        </w:rPr>
        <w:softHyphen/>
        <w:t>конами;</w:t>
      </w:r>
    </w:p>
    <w:p w:rsidR="00EC2484" w:rsidRPr="0048757F" w:rsidRDefault="00EC2484" w:rsidP="00EC2484">
      <w:pPr>
        <w:pStyle w:val="a5"/>
        <w:numPr>
          <w:ilvl w:val="0"/>
          <w:numId w:val="12"/>
        </w:numPr>
        <w:shd w:val="clear" w:color="auto" w:fill="auto"/>
        <w:tabs>
          <w:tab w:val="left" w:pos="1345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поощрять работника за добросовестный эффективный труд;</w:t>
      </w:r>
    </w:p>
    <w:p w:rsidR="00EC2484" w:rsidRPr="0048757F" w:rsidRDefault="00EC2484" w:rsidP="00EC2484">
      <w:pPr>
        <w:pStyle w:val="a5"/>
        <w:numPr>
          <w:ilvl w:val="0"/>
          <w:numId w:val="12"/>
        </w:numPr>
        <w:shd w:val="clear" w:color="auto" w:fill="auto"/>
        <w:tabs>
          <w:tab w:val="left" w:pos="1369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  <w:sectPr w:rsidR="00EC2484" w:rsidRPr="0048757F" w:rsidSect="00EC2484">
          <w:headerReference w:type="default" r:id="rId8"/>
          <w:footerReference w:type="default" r:id="rId9"/>
          <w:footerReference w:type="first" r:id="rId10"/>
          <w:pgSz w:w="11905" w:h="16837"/>
          <w:pgMar w:top="955" w:right="622" w:bottom="1071" w:left="941" w:header="0" w:footer="3" w:gutter="0"/>
          <w:cols w:space="720"/>
          <w:noEndnote/>
          <w:titlePg/>
          <w:docGrid w:linePitch="360"/>
        </w:sectPr>
      </w:pPr>
      <w:r w:rsidRPr="0048757F">
        <w:rPr>
          <w:rFonts w:ascii="Times New Roman" w:hAnsi="Times New Roman"/>
          <w:sz w:val="28"/>
          <w:szCs w:val="28"/>
        </w:rPr>
        <w:t>иные права, предусмотренные трудовым законодательством Российской Федерации и настоящим трудовым договором.</w:t>
      </w:r>
    </w:p>
    <w:p w:rsidR="00EC2484" w:rsidRPr="0048757F" w:rsidRDefault="00EC2484" w:rsidP="00EC2484">
      <w:pPr>
        <w:pStyle w:val="a5"/>
        <w:shd w:val="clear" w:color="auto" w:fill="auto"/>
        <w:spacing w:line="274" w:lineRule="exact"/>
        <w:jc w:val="left"/>
        <w:rPr>
          <w:rFonts w:ascii="Times New Roman" w:hAnsi="Times New Roman"/>
          <w:sz w:val="28"/>
          <w:szCs w:val="28"/>
        </w:rPr>
      </w:pPr>
    </w:p>
    <w:p w:rsidR="00EC2484" w:rsidRPr="0048757F" w:rsidRDefault="00EC2484" w:rsidP="00EC2484">
      <w:pPr>
        <w:pStyle w:val="1"/>
        <w:keepNext/>
        <w:keepLines/>
        <w:shd w:val="clear" w:color="auto" w:fill="auto"/>
        <w:ind w:left="20" w:firstLine="700"/>
        <w:jc w:val="both"/>
        <w:rPr>
          <w:sz w:val="28"/>
          <w:szCs w:val="28"/>
        </w:rPr>
      </w:pPr>
      <w:bookmarkStart w:id="8" w:name="bookmark13"/>
      <w:r w:rsidRPr="0048757F">
        <w:rPr>
          <w:sz w:val="28"/>
          <w:szCs w:val="28"/>
        </w:rPr>
        <w:t>4.2. Работодатель обязан:</w:t>
      </w:r>
      <w:bookmarkEnd w:id="8"/>
    </w:p>
    <w:p w:rsidR="00EC2484" w:rsidRPr="0048757F" w:rsidRDefault="00EC2484" w:rsidP="00EC2484">
      <w:pPr>
        <w:pStyle w:val="a5"/>
        <w:numPr>
          <w:ilvl w:val="0"/>
          <w:numId w:val="13"/>
        </w:numPr>
        <w:shd w:val="clear" w:color="auto" w:fill="auto"/>
        <w:tabs>
          <w:tab w:val="left" w:pos="1364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предоставить работнику работу, обусловленную настоящим трудовым догово</w:t>
      </w:r>
      <w:r w:rsidRPr="0048757F">
        <w:rPr>
          <w:rFonts w:ascii="Times New Roman" w:hAnsi="Times New Roman"/>
          <w:sz w:val="28"/>
          <w:szCs w:val="28"/>
        </w:rPr>
        <w:softHyphen/>
        <w:t>ром;</w:t>
      </w:r>
    </w:p>
    <w:p w:rsidR="00EC2484" w:rsidRPr="0048757F" w:rsidRDefault="00EC2484" w:rsidP="00EC2484">
      <w:pPr>
        <w:pStyle w:val="a5"/>
        <w:numPr>
          <w:ilvl w:val="0"/>
          <w:numId w:val="13"/>
        </w:numPr>
        <w:shd w:val="clear" w:color="auto" w:fill="auto"/>
        <w:tabs>
          <w:tab w:val="left" w:pos="1350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обеспечить безопасность и условия труда работника, соответствующие государст</w:t>
      </w:r>
      <w:r w:rsidRPr="0048757F">
        <w:rPr>
          <w:rFonts w:ascii="Times New Roman" w:hAnsi="Times New Roman"/>
          <w:sz w:val="28"/>
          <w:szCs w:val="28"/>
        </w:rPr>
        <w:softHyphen/>
        <w:t>венным нормативным требованиям и нормативам в области охраны труда в Российской Феде</w:t>
      </w:r>
      <w:r w:rsidRPr="0048757F">
        <w:rPr>
          <w:rFonts w:ascii="Times New Roman" w:hAnsi="Times New Roman"/>
          <w:sz w:val="28"/>
          <w:szCs w:val="28"/>
        </w:rPr>
        <w:softHyphen/>
        <w:t>рации;</w:t>
      </w:r>
    </w:p>
    <w:p w:rsidR="00EC2484" w:rsidRPr="0048757F" w:rsidRDefault="00EC2484" w:rsidP="00EC2484">
      <w:pPr>
        <w:pStyle w:val="a5"/>
        <w:numPr>
          <w:ilvl w:val="0"/>
          <w:numId w:val="13"/>
        </w:numPr>
        <w:shd w:val="clear" w:color="auto" w:fill="auto"/>
        <w:tabs>
          <w:tab w:val="left" w:pos="1364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обеспечивать работника оборудованием, инструментами, технической докумен</w:t>
      </w:r>
      <w:r w:rsidRPr="0048757F">
        <w:rPr>
          <w:rFonts w:ascii="Times New Roman" w:hAnsi="Times New Roman"/>
          <w:sz w:val="28"/>
          <w:szCs w:val="28"/>
        </w:rPr>
        <w:softHyphen/>
        <w:t>тацией и иными средствами, необходимыми для исполнения им трудовых обязанностей;</w:t>
      </w:r>
    </w:p>
    <w:p w:rsidR="00EC2484" w:rsidRPr="0048757F" w:rsidRDefault="00EC2484" w:rsidP="00EC2484">
      <w:pPr>
        <w:pStyle w:val="a5"/>
        <w:numPr>
          <w:ilvl w:val="0"/>
          <w:numId w:val="13"/>
        </w:numPr>
        <w:tabs>
          <w:tab w:val="left" w:pos="1393"/>
        </w:tabs>
        <w:spacing w:line="274" w:lineRule="exact"/>
        <w:ind w:left="20" w:right="40" w:firstLine="700"/>
        <w:rPr>
          <w:rFonts w:ascii="Times New Roman" w:hAnsi="Times New Roman"/>
          <w:iCs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Заработная плата выплачивается работникам 12 и 27 числа каждого месяца. Вновь принятым работникам, приступившим к работе с 1 по 12 число месяца, первая выплата заработной платы производится 12 числа данного месяца. </w:t>
      </w:r>
      <w:r w:rsidRPr="0048757F">
        <w:rPr>
          <w:rFonts w:ascii="Times New Roman" w:hAnsi="Times New Roman"/>
          <w:iCs/>
          <w:sz w:val="28"/>
          <w:szCs w:val="28"/>
        </w:rPr>
        <w:t>При выплате заработной платы работнику вручается расчетный листок, с указанием:</w:t>
      </w:r>
    </w:p>
    <w:p w:rsidR="00EC2484" w:rsidRPr="0048757F" w:rsidRDefault="00EC2484" w:rsidP="00EC2484">
      <w:pPr>
        <w:pStyle w:val="a5"/>
        <w:tabs>
          <w:tab w:val="left" w:pos="1393"/>
        </w:tabs>
        <w:spacing w:line="274" w:lineRule="exact"/>
        <w:ind w:left="720" w:right="40"/>
        <w:rPr>
          <w:rFonts w:ascii="Times New Roman" w:hAnsi="Times New Roman"/>
          <w:iCs/>
          <w:sz w:val="28"/>
          <w:szCs w:val="28"/>
        </w:rPr>
      </w:pPr>
      <w:r w:rsidRPr="0048757F">
        <w:rPr>
          <w:rFonts w:ascii="Times New Roman" w:hAnsi="Times New Roman"/>
          <w:iCs/>
          <w:sz w:val="28"/>
          <w:szCs w:val="28"/>
        </w:rPr>
        <w:t>- составных частей заработной платы, причитающейся ему за соответствующий период;</w:t>
      </w:r>
    </w:p>
    <w:p w:rsidR="00EC2484" w:rsidRPr="0048757F" w:rsidRDefault="00EC2484" w:rsidP="00EC2484">
      <w:pPr>
        <w:pStyle w:val="a5"/>
        <w:tabs>
          <w:tab w:val="left" w:pos="1393"/>
        </w:tabs>
        <w:spacing w:line="274" w:lineRule="exact"/>
        <w:ind w:left="720" w:right="40"/>
        <w:rPr>
          <w:rFonts w:ascii="Times New Roman" w:hAnsi="Times New Roman"/>
          <w:iCs/>
          <w:sz w:val="28"/>
          <w:szCs w:val="28"/>
        </w:rPr>
      </w:pPr>
      <w:r w:rsidRPr="0048757F">
        <w:rPr>
          <w:rFonts w:ascii="Times New Roman" w:hAnsi="Times New Roman"/>
          <w:iCs/>
          <w:sz w:val="28"/>
          <w:szCs w:val="28"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EC2484" w:rsidRPr="0048757F" w:rsidRDefault="00EC2484" w:rsidP="00EC2484">
      <w:pPr>
        <w:pStyle w:val="a5"/>
        <w:tabs>
          <w:tab w:val="left" w:pos="1393"/>
        </w:tabs>
        <w:spacing w:line="274" w:lineRule="exact"/>
        <w:ind w:left="720" w:right="40"/>
        <w:rPr>
          <w:rFonts w:ascii="Times New Roman" w:hAnsi="Times New Roman"/>
          <w:iCs/>
          <w:sz w:val="28"/>
          <w:szCs w:val="28"/>
        </w:rPr>
      </w:pPr>
      <w:r w:rsidRPr="0048757F">
        <w:rPr>
          <w:rFonts w:ascii="Times New Roman" w:hAnsi="Times New Roman"/>
          <w:iCs/>
          <w:sz w:val="28"/>
          <w:szCs w:val="28"/>
        </w:rPr>
        <w:t>- размеров и оснований произведенных удержаний;</w:t>
      </w:r>
    </w:p>
    <w:p w:rsidR="00EC2484" w:rsidRPr="0048757F" w:rsidRDefault="00EC2484" w:rsidP="00EC2484">
      <w:pPr>
        <w:pStyle w:val="a5"/>
        <w:tabs>
          <w:tab w:val="left" w:pos="1393"/>
        </w:tabs>
        <w:spacing w:line="274" w:lineRule="exact"/>
        <w:ind w:left="720" w:right="40"/>
        <w:rPr>
          <w:rFonts w:ascii="Times New Roman" w:hAnsi="Times New Roman"/>
          <w:iCs/>
          <w:sz w:val="28"/>
          <w:szCs w:val="28"/>
        </w:rPr>
      </w:pPr>
      <w:r w:rsidRPr="0048757F">
        <w:rPr>
          <w:rFonts w:ascii="Times New Roman" w:hAnsi="Times New Roman"/>
          <w:iCs/>
          <w:sz w:val="28"/>
          <w:szCs w:val="28"/>
        </w:rPr>
        <w:t>- общей денежной суммы, подлежащей выплате.</w:t>
      </w:r>
    </w:p>
    <w:p w:rsidR="00EC2484" w:rsidRPr="0048757F" w:rsidRDefault="00EC2484" w:rsidP="00EC2484">
      <w:pPr>
        <w:pStyle w:val="a5"/>
        <w:numPr>
          <w:ilvl w:val="0"/>
          <w:numId w:val="13"/>
        </w:numPr>
        <w:shd w:val="clear" w:color="auto" w:fill="auto"/>
        <w:tabs>
          <w:tab w:val="left" w:pos="1393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осуществлять обработку и обеспечивать защиту персональных данных работника в соответствии с законодательством Российской Федерации;</w:t>
      </w:r>
    </w:p>
    <w:p w:rsidR="00EC2484" w:rsidRPr="0048757F" w:rsidRDefault="00EC2484" w:rsidP="00EC2484">
      <w:pPr>
        <w:pStyle w:val="a5"/>
        <w:numPr>
          <w:ilvl w:val="0"/>
          <w:numId w:val="13"/>
        </w:numPr>
        <w:shd w:val="clear" w:color="auto" w:fill="auto"/>
        <w:tabs>
          <w:tab w:val="left" w:pos="1417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знакомить работника под роспись с принимаемыми локальными норматив</w:t>
      </w:r>
      <w:r w:rsidRPr="0048757F">
        <w:rPr>
          <w:rFonts w:ascii="Times New Roman" w:hAnsi="Times New Roman"/>
          <w:sz w:val="28"/>
          <w:szCs w:val="28"/>
        </w:rPr>
        <w:softHyphen/>
        <w:t>ными актами, непосредственно связанными с его трудовой деятельностью;</w:t>
      </w:r>
    </w:p>
    <w:p w:rsidR="00EC2484" w:rsidRPr="0048757F" w:rsidRDefault="00EC2484" w:rsidP="00EC2484">
      <w:pPr>
        <w:pStyle w:val="a5"/>
        <w:numPr>
          <w:ilvl w:val="0"/>
          <w:numId w:val="13"/>
        </w:numPr>
        <w:shd w:val="clear" w:color="auto" w:fill="auto"/>
        <w:tabs>
          <w:tab w:val="left" w:pos="1350"/>
        </w:tabs>
        <w:spacing w:after="240"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исполнять иные обязанности, предусмотренные трудовым законодательст</w:t>
      </w:r>
      <w:r w:rsidRPr="0048757F">
        <w:rPr>
          <w:rFonts w:ascii="Times New Roman" w:hAnsi="Times New Roman"/>
          <w:sz w:val="28"/>
          <w:szCs w:val="28"/>
        </w:rPr>
        <w:softHyphen/>
        <w:t>вом и иными нормативными правовыми актами, содержащими нормы трудового права, кол</w:t>
      </w:r>
      <w:r w:rsidRPr="0048757F">
        <w:rPr>
          <w:rFonts w:ascii="Times New Roman" w:hAnsi="Times New Roman"/>
          <w:sz w:val="28"/>
          <w:szCs w:val="28"/>
        </w:rPr>
        <w:softHyphen/>
        <w:t>лективным договором, соглашениями, локальными нормативными актами.</w:t>
      </w:r>
    </w:p>
    <w:p w:rsidR="00EC2484" w:rsidRPr="0048757F" w:rsidRDefault="00EC2484" w:rsidP="00EC2484">
      <w:pPr>
        <w:pStyle w:val="1"/>
        <w:keepNext/>
        <w:keepLines/>
        <w:shd w:val="clear" w:color="auto" w:fill="auto"/>
        <w:ind w:left="3240"/>
        <w:jc w:val="left"/>
        <w:rPr>
          <w:sz w:val="28"/>
          <w:szCs w:val="28"/>
        </w:rPr>
      </w:pPr>
      <w:bookmarkStart w:id="9" w:name="bookmark14"/>
      <w:r w:rsidRPr="0048757F">
        <w:rPr>
          <w:sz w:val="28"/>
          <w:szCs w:val="28"/>
        </w:rPr>
        <w:t>5. Режим работы и время отдыха</w:t>
      </w:r>
      <w:bookmarkEnd w:id="9"/>
    </w:p>
    <w:p w:rsidR="00EC2484" w:rsidRPr="0048757F" w:rsidRDefault="00EC2484" w:rsidP="00EC2484">
      <w:pPr>
        <w:pStyle w:val="a5"/>
        <w:numPr>
          <w:ilvl w:val="0"/>
          <w:numId w:val="14"/>
        </w:numPr>
        <w:shd w:val="clear" w:color="auto" w:fill="auto"/>
        <w:tabs>
          <w:tab w:val="left" w:pos="1062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Режим работы МБДОУ определяется Уставом, Трудовым договором и обеспечивается соот</w:t>
      </w:r>
      <w:r w:rsidRPr="0048757F">
        <w:rPr>
          <w:rFonts w:ascii="Times New Roman" w:hAnsi="Times New Roman"/>
          <w:sz w:val="28"/>
          <w:szCs w:val="28"/>
        </w:rPr>
        <w:softHyphen/>
        <w:t xml:space="preserve">ветствующими приказами </w:t>
      </w:r>
      <w:proofErr w:type="gramStart"/>
      <w:r w:rsidRPr="0048757F">
        <w:rPr>
          <w:rFonts w:ascii="Times New Roman" w:hAnsi="Times New Roman"/>
          <w:sz w:val="28"/>
          <w:szCs w:val="28"/>
        </w:rPr>
        <w:t>заведующего</w:t>
      </w:r>
      <w:proofErr w:type="gramEnd"/>
      <w:r w:rsidRPr="0048757F">
        <w:rPr>
          <w:rFonts w:ascii="Times New Roman" w:hAnsi="Times New Roman"/>
          <w:sz w:val="28"/>
          <w:szCs w:val="28"/>
        </w:rPr>
        <w:t xml:space="preserve"> детского сада.</w:t>
      </w:r>
    </w:p>
    <w:p w:rsidR="00EC2484" w:rsidRPr="0048757F" w:rsidRDefault="00EC2484" w:rsidP="00EC2484">
      <w:pPr>
        <w:pStyle w:val="a5"/>
        <w:numPr>
          <w:ilvl w:val="0"/>
          <w:numId w:val="14"/>
        </w:numPr>
        <w:shd w:val="clear" w:color="auto" w:fill="auto"/>
        <w:tabs>
          <w:tab w:val="left" w:pos="1158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Рабочее время педагогических работников определяется учебным расписанием и обязан</w:t>
      </w:r>
      <w:r w:rsidRPr="0048757F">
        <w:rPr>
          <w:rFonts w:ascii="Times New Roman" w:hAnsi="Times New Roman"/>
          <w:sz w:val="28"/>
          <w:szCs w:val="28"/>
        </w:rPr>
        <w:softHyphen/>
        <w:t>ностями, возлагаемыми на них Уставом Учреждения, настоящими Правилами, должностной инструкцией, планами учебно-воспитательной работы</w:t>
      </w:r>
      <w:proofErr w:type="gramStart"/>
      <w:r w:rsidRPr="0048757F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EC2484" w:rsidRPr="0048757F" w:rsidRDefault="00EC2484" w:rsidP="00EC2484">
      <w:pPr>
        <w:pStyle w:val="a5"/>
        <w:shd w:val="clear" w:color="auto" w:fill="auto"/>
        <w:spacing w:line="274" w:lineRule="exact"/>
        <w:ind w:left="20" w:right="40" w:firstLine="460"/>
        <w:rPr>
          <w:rFonts w:ascii="Times New Roman" w:hAnsi="Times New Roman"/>
          <w:color w:val="FF0000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    5.3. Работнику устанавливается режим рабочего времени согласно тарификации с перерывом для отдыха </w:t>
      </w:r>
    </w:p>
    <w:p w:rsidR="00EC2484" w:rsidRPr="0048757F" w:rsidRDefault="00EC2484" w:rsidP="00EC2484">
      <w:pPr>
        <w:pStyle w:val="a5"/>
        <w:numPr>
          <w:ilvl w:val="0"/>
          <w:numId w:val="15"/>
        </w:numPr>
        <w:shd w:val="clear" w:color="auto" w:fill="auto"/>
        <w:tabs>
          <w:tab w:val="left" w:pos="1129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Администрация Учреждения предоставляет педагогам один день в неделю для методической ра</w:t>
      </w:r>
      <w:r w:rsidRPr="0048757F">
        <w:rPr>
          <w:rFonts w:ascii="Times New Roman" w:hAnsi="Times New Roman"/>
          <w:sz w:val="28"/>
          <w:szCs w:val="28"/>
        </w:rPr>
        <w:softHyphen/>
        <w:t xml:space="preserve">боты при условиях, если их недельная учебная нагрузка не превышает 1,5 ставки, имеется возможность не нарушать педагогические требования, предъявляемые к организации учебного процесса, и нормы </w:t>
      </w:r>
      <w:proofErr w:type="spellStart"/>
      <w:r w:rsidRPr="0048757F">
        <w:rPr>
          <w:rFonts w:ascii="Times New Roman" w:hAnsi="Times New Roman"/>
          <w:sz w:val="28"/>
          <w:szCs w:val="28"/>
        </w:rPr>
        <w:t>СанПиН</w:t>
      </w:r>
      <w:proofErr w:type="spellEnd"/>
      <w:r w:rsidRPr="0048757F">
        <w:rPr>
          <w:rFonts w:ascii="Times New Roman" w:hAnsi="Times New Roman"/>
          <w:sz w:val="28"/>
          <w:szCs w:val="28"/>
        </w:rPr>
        <w:t>.</w:t>
      </w:r>
    </w:p>
    <w:p w:rsidR="00EC2484" w:rsidRPr="0048757F" w:rsidRDefault="00EC2484" w:rsidP="00EC2484">
      <w:pPr>
        <w:pStyle w:val="a5"/>
        <w:numPr>
          <w:ilvl w:val="0"/>
          <w:numId w:val="15"/>
        </w:numPr>
        <w:shd w:val="clear" w:color="auto" w:fill="auto"/>
        <w:tabs>
          <w:tab w:val="left" w:pos="1162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Учебное время </w:t>
      </w:r>
      <w:proofErr w:type="gramStart"/>
      <w:r w:rsidRPr="0048757F">
        <w:rPr>
          <w:rFonts w:ascii="Times New Roman" w:hAnsi="Times New Roman"/>
          <w:sz w:val="28"/>
          <w:szCs w:val="28"/>
        </w:rPr>
        <w:t>педагогического</w:t>
      </w:r>
      <w:proofErr w:type="gramEnd"/>
      <w:r w:rsidRPr="0048757F">
        <w:rPr>
          <w:rFonts w:ascii="Times New Roman" w:hAnsi="Times New Roman"/>
          <w:sz w:val="28"/>
          <w:szCs w:val="28"/>
        </w:rPr>
        <w:t xml:space="preserve"> работка в Учреждении определяется расписанием. Расписание занятий составляется и утверждается работодателем по согласованию с выборным профсоюзным органом с </w:t>
      </w:r>
      <w:r w:rsidRPr="0048757F">
        <w:rPr>
          <w:rFonts w:ascii="Times New Roman" w:hAnsi="Times New Roman"/>
          <w:sz w:val="28"/>
          <w:szCs w:val="28"/>
        </w:rPr>
        <w:lastRenderedPageBreak/>
        <w:t>учетом обеспечения педагогической целесообразности, соблюдения санитарно-гигиенических норм и максимальной экономии времени педагога. Рабочий день педагога начинается за 15 мин до начала приема детей.  Педагог не имеет права ос</w:t>
      </w:r>
      <w:r w:rsidRPr="0048757F">
        <w:rPr>
          <w:rFonts w:ascii="Times New Roman" w:hAnsi="Times New Roman"/>
          <w:sz w:val="28"/>
          <w:szCs w:val="28"/>
        </w:rPr>
        <w:softHyphen/>
        <w:t>тавлять обучающихся без надзора в период учебных занятий.</w:t>
      </w:r>
    </w:p>
    <w:p w:rsidR="00EC2484" w:rsidRPr="0048757F" w:rsidRDefault="00EC2484" w:rsidP="00EC2484">
      <w:pPr>
        <w:pStyle w:val="a5"/>
        <w:numPr>
          <w:ilvl w:val="0"/>
          <w:numId w:val="15"/>
        </w:numPr>
        <w:shd w:val="clear" w:color="auto" w:fill="auto"/>
        <w:tabs>
          <w:tab w:val="left" w:pos="1186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В Учреждении устанавливается пятидневная рабочая неделя с двумя выходными днями (суббота, воскресенье).</w:t>
      </w:r>
    </w:p>
    <w:p w:rsidR="00EC2484" w:rsidRPr="0048757F" w:rsidRDefault="00EC2484" w:rsidP="00EC2484">
      <w:pPr>
        <w:pStyle w:val="1"/>
        <w:keepNext/>
        <w:keepLines/>
        <w:numPr>
          <w:ilvl w:val="0"/>
          <w:numId w:val="15"/>
        </w:numPr>
        <w:shd w:val="clear" w:color="auto" w:fill="auto"/>
        <w:tabs>
          <w:tab w:val="left" w:pos="1123"/>
        </w:tabs>
        <w:ind w:left="20" w:firstLine="700"/>
        <w:jc w:val="both"/>
        <w:rPr>
          <w:sz w:val="28"/>
          <w:szCs w:val="28"/>
        </w:rPr>
      </w:pPr>
      <w:bookmarkStart w:id="10" w:name="bookmark15"/>
      <w:r w:rsidRPr="0048757F">
        <w:rPr>
          <w:sz w:val="28"/>
          <w:szCs w:val="28"/>
        </w:rPr>
        <w:t>Продолжительность рабочей недели</w:t>
      </w:r>
      <w:bookmarkEnd w:id="10"/>
    </w:p>
    <w:p w:rsidR="00EC2484" w:rsidRPr="0048757F" w:rsidRDefault="00EC2484" w:rsidP="00EC2484">
      <w:pPr>
        <w:pStyle w:val="a5"/>
        <w:numPr>
          <w:ilvl w:val="0"/>
          <w:numId w:val="16"/>
        </w:numPr>
        <w:shd w:val="clear" w:color="auto" w:fill="auto"/>
        <w:tabs>
          <w:tab w:val="left" w:pos="1297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Для руководящих работников, работников из числа административно - хозяйствен</w:t>
      </w:r>
      <w:r w:rsidRPr="0048757F">
        <w:rPr>
          <w:rFonts w:ascii="Times New Roman" w:hAnsi="Times New Roman"/>
          <w:sz w:val="28"/>
          <w:szCs w:val="28"/>
        </w:rPr>
        <w:softHyphen/>
        <w:t>ного, учебно-воспитательного и обслуживающего персонала учреждения устанавливается про</w:t>
      </w:r>
      <w:r w:rsidRPr="0048757F">
        <w:rPr>
          <w:rFonts w:ascii="Times New Roman" w:hAnsi="Times New Roman"/>
          <w:sz w:val="28"/>
          <w:szCs w:val="28"/>
        </w:rPr>
        <w:softHyphen/>
        <w:t>должительность нормированного дня, которая не может превышать 40 часов в неделю.</w:t>
      </w:r>
    </w:p>
    <w:p w:rsidR="00EC2484" w:rsidRPr="0048757F" w:rsidRDefault="00EC2484" w:rsidP="00EC2484">
      <w:pPr>
        <w:pStyle w:val="a5"/>
        <w:numPr>
          <w:ilvl w:val="0"/>
          <w:numId w:val="16"/>
        </w:numPr>
        <w:shd w:val="clear" w:color="auto" w:fill="auto"/>
        <w:tabs>
          <w:tab w:val="left" w:pos="1326"/>
        </w:tabs>
        <w:spacing w:line="274" w:lineRule="exact"/>
        <w:ind w:left="20" w:right="4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Для педагогических работников учреждения устанавливается сокращенная продол</w:t>
      </w:r>
      <w:r w:rsidRPr="0048757F">
        <w:rPr>
          <w:rFonts w:ascii="Times New Roman" w:hAnsi="Times New Roman"/>
          <w:sz w:val="28"/>
          <w:szCs w:val="28"/>
        </w:rPr>
        <w:softHyphen/>
        <w:t>жительность рабочего времени - не более 36 часов в неделю за ставку заработной платы (ст. 333 ТК РФ). Конкретная продолжительность времени педагогических работников устанавливается с учетом норм часов педагогической работы, установленных за ставку платы, объемов педагогической  на</w:t>
      </w:r>
      <w:r w:rsidRPr="0048757F">
        <w:rPr>
          <w:rFonts w:ascii="Times New Roman" w:hAnsi="Times New Roman"/>
          <w:sz w:val="28"/>
          <w:szCs w:val="28"/>
        </w:rPr>
        <w:softHyphen/>
        <w:t>грузки, выполнения дополнительных обязанностей, возложенных на них правилами внутреннего распорядка и Уставом.</w:t>
      </w:r>
    </w:p>
    <w:p w:rsidR="00EC2484" w:rsidRPr="0048757F" w:rsidRDefault="00EC2484" w:rsidP="00EC2484">
      <w:pPr>
        <w:pStyle w:val="a5"/>
        <w:numPr>
          <w:ilvl w:val="0"/>
          <w:numId w:val="16"/>
        </w:numPr>
        <w:shd w:val="clear" w:color="auto" w:fill="auto"/>
        <w:tabs>
          <w:tab w:val="left" w:pos="1339"/>
        </w:tabs>
        <w:spacing w:line="274" w:lineRule="exact"/>
        <w:ind w:left="20" w:firstLine="7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Продолжительность рабочего дня, режим рабочего времени и выходные дни для обслуживающего персонала и рабочих определяются графиком сменности, составляемым с соблюдением установленной продолжительности рабочего времени за неделю и утверждаются </w:t>
      </w:r>
      <w:proofErr w:type="gramStart"/>
      <w:r w:rsidRPr="0048757F">
        <w:rPr>
          <w:rFonts w:ascii="Times New Roman" w:hAnsi="Times New Roman"/>
          <w:sz w:val="28"/>
          <w:szCs w:val="28"/>
        </w:rPr>
        <w:t>заведующим Учреждения</w:t>
      </w:r>
      <w:proofErr w:type="gramEnd"/>
      <w:r w:rsidRPr="0048757F">
        <w:rPr>
          <w:rFonts w:ascii="Times New Roman" w:hAnsi="Times New Roman"/>
          <w:sz w:val="28"/>
          <w:szCs w:val="28"/>
        </w:rPr>
        <w:t xml:space="preserve"> по согласованию с профсоюзной организацией.</w:t>
      </w:r>
    </w:p>
    <w:p w:rsidR="00EC2484" w:rsidRPr="0048757F" w:rsidRDefault="00EC2484" w:rsidP="00EC2484">
      <w:pPr>
        <w:pStyle w:val="1"/>
        <w:keepNext/>
        <w:keepLines/>
        <w:numPr>
          <w:ilvl w:val="0"/>
          <w:numId w:val="15"/>
        </w:numPr>
        <w:shd w:val="clear" w:color="auto" w:fill="auto"/>
        <w:tabs>
          <w:tab w:val="left" w:pos="1162"/>
        </w:tabs>
        <w:ind w:left="20" w:firstLine="720"/>
        <w:jc w:val="both"/>
        <w:rPr>
          <w:sz w:val="28"/>
          <w:szCs w:val="28"/>
        </w:rPr>
      </w:pPr>
      <w:bookmarkStart w:id="11" w:name="bookmark16"/>
      <w:r w:rsidRPr="0048757F">
        <w:rPr>
          <w:sz w:val="28"/>
          <w:szCs w:val="28"/>
        </w:rPr>
        <w:t>Рабочее время педагогического работника</w:t>
      </w:r>
      <w:bookmarkEnd w:id="11"/>
    </w:p>
    <w:p w:rsidR="00EC2484" w:rsidRPr="0048757F" w:rsidRDefault="00EC2484" w:rsidP="00EC2484">
      <w:pPr>
        <w:pStyle w:val="a5"/>
        <w:numPr>
          <w:ilvl w:val="0"/>
          <w:numId w:val="17"/>
        </w:numPr>
        <w:shd w:val="clear" w:color="auto" w:fill="auto"/>
        <w:tabs>
          <w:tab w:val="left" w:pos="1350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Расписание занятий составляется и утверждается </w:t>
      </w:r>
      <w:proofErr w:type="gramStart"/>
      <w:r w:rsidRPr="0048757F">
        <w:rPr>
          <w:rFonts w:ascii="Times New Roman" w:hAnsi="Times New Roman"/>
          <w:sz w:val="28"/>
          <w:szCs w:val="28"/>
        </w:rPr>
        <w:t>заведующим Учреждения</w:t>
      </w:r>
      <w:proofErr w:type="gramEnd"/>
      <w:r w:rsidRPr="0048757F">
        <w:rPr>
          <w:rFonts w:ascii="Times New Roman" w:hAnsi="Times New Roman"/>
          <w:sz w:val="28"/>
          <w:szCs w:val="28"/>
        </w:rPr>
        <w:t xml:space="preserve"> по согласованию с профсоюзной организацией с учетом обеспечения педагогической целесооб</w:t>
      </w:r>
      <w:r w:rsidRPr="0048757F">
        <w:rPr>
          <w:rFonts w:ascii="Times New Roman" w:hAnsi="Times New Roman"/>
          <w:sz w:val="28"/>
          <w:szCs w:val="28"/>
        </w:rPr>
        <w:softHyphen/>
        <w:t>разности, соблюдения санитарно-гигиенических норм и максимальной экономии времени педа</w:t>
      </w:r>
      <w:r w:rsidRPr="0048757F">
        <w:rPr>
          <w:rFonts w:ascii="Times New Roman" w:hAnsi="Times New Roman"/>
          <w:sz w:val="28"/>
          <w:szCs w:val="28"/>
        </w:rPr>
        <w:softHyphen/>
        <w:t>гога.</w:t>
      </w:r>
    </w:p>
    <w:p w:rsidR="00EC2484" w:rsidRPr="0048757F" w:rsidRDefault="00EC2484" w:rsidP="00EC2484">
      <w:pPr>
        <w:pStyle w:val="a5"/>
        <w:numPr>
          <w:ilvl w:val="0"/>
          <w:numId w:val="17"/>
        </w:numPr>
        <w:shd w:val="clear" w:color="auto" w:fill="auto"/>
        <w:tabs>
          <w:tab w:val="left" w:pos="1345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К рабочему времени относятся также следующие мероприятия:</w:t>
      </w:r>
    </w:p>
    <w:p w:rsidR="00EC2484" w:rsidRPr="0048757F" w:rsidRDefault="00EC2484" w:rsidP="00EC2484">
      <w:pPr>
        <w:pStyle w:val="a5"/>
        <w:numPr>
          <w:ilvl w:val="0"/>
          <w:numId w:val="18"/>
        </w:numPr>
        <w:shd w:val="clear" w:color="auto" w:fill="auto"/>
        <w:tabs>
          <w:tab w:val="left" w:pos="726"/>
        </w:tabs>
        <w:spacing w:after="5" w:line="230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заседание педагогического совета;</w:t>
      </w:r>
    </w:p>
    <w:p w:rsidR="00EC2484" w:rsidRPr="0048757F" w:rsidRDefault="00EC2484" w:rsidP="00EC2484">
      <w:pPr>
        <w:pStyle w:val="a5"/>
        <w:numPr>
          <w:ilvl w:val="0"/>
          <w:numId w:val="18"/>
        </w:numPr>
        <w:shd w:val="clear" w:color="auto" w:fill="auto"/>
        <w:tabs>
          <w:tab w:val="left" w:pos="735"/>
        </w:tabs>
        <w:spacing w:after="17" w:line="230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административное, производственное совещание;</w:t>
      </w:r>
    </w:p>
    <w:p w:rsidR="00EC2484" w:rsidRPr="0048757F" w:rsidRDefault="00EC2484" w:rsidP="00EC2484">
      <w:pPr>
        <w:pStyle w:val="a5"/>
        <w:numPr>
          <w:ilvl w:val="0"/>
          <w:numId w:val="18"/>
        </w:numPr>
        <w:shd w:val="clear" w:color="auto" w:fill="auto"/>
        <w:tabs>
          <w:tab w:val="left" w:pos="735"/>
        </w:tabs>
        <w:spacing w:line="288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общее собрание  работников Учреждения;</w:t>
      </w:r>
    </w:p>
    <w:p w:rsidR="00EC2484" w:rsidRPr="0048757F" w:rsidRDefault="00EC2484" w:rsidP="00EC2484">
      <w:pPr>
        <w:pStyle w:val="a5"/>
        <w:numPr>
          <w:ilvl w:val="0"/>
          <w:numId w:val="18"/>
        </w:numPr>
        <w:shd w:val="clear" w:color="auto" w:fill="auto"/>
        <w:tabs>
          <w:tab w:val="left" w:pos="726"/>
        </w:tabs>
        <w:spacing w:line="288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заседание методического объединения;</w:t>
      </w:r>
    </w:p>
    <w:p w:rsidR="00EC2484" w:rsidRPr="0048757F" w:rsidRDefault="00EC2484" w:rsidP="00EC2484">
      <w:pPr>
        <w:pStyle w:val="a5"/>
        <w:numPr>
          <w:ilvl w:val="0"/>
          <w:numId w:val="18"/>
        </w:numPr>
        <w:shd w:val="clear" w:color="auto" w:fill="auto"/>
        <w:tabs>
          <w:tab w:val="left" w:pos="730"/>
        </w:tabs>
        <w:spacing w:line="288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родительское собрание; </w:t>
      </w:r>
    </w:p>
    <w:p w:rsidR="00EC2484" w:rsidRPr="0048757F" w:rsidRDefault="00EC2484" w:rsidP="00EC2484">
      <w:pPr>
        <w:pStyle w:val="a5"/>
        <w:numPr>
          <w:ilvl w:val="0"/>
          <w:numId w:val="18"/>
        </w:numPr>
        <w:shd w:val="clear" w:color="auto" w:fill="auto"/>
        <w:tabs>
          <w:tab w:val="left" w:pos="730"/>
        </w:tabs>
        <w:spacing w:line="288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занятия по дополнительному образованию;</w:t>
      </w:r>
    </w:p>
    <w:p w:rsidR="00EC2484" w:rsidRPr="0048757F" w:rsidRDefault="00EC2484" w:rsidP="00EC2484">
      <w:pPr>
        <w:pStyle w:val="a5"/>
        <w:numPr>
          <w:ilvl w:val="0"/>
          <w:numId w:val="18"/>
        </w:numPr>
        <w:shd w:val="clear" w:color="auto" w:fill="auto"/>
        <w:tabs>
          <w:tab w:val="left" w:pos="730"/>
        </w:tabs>
        <w:spacing w:line="288" w:lineRule="exact"/>
        <w:ind w:lef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дежурство педагогов по Учреждению.</w:t>
      </w:r>
    </w:p>
    <w:p w:rsidR="00EC2484" w:rsidRPr="0048757F" w:rsidRDefault="00EC2484" w:rsidP="00EC2484">
      <w:pPr>
        <w:pStyle w:val="a5"/>
        <w:numPr>
          <w:ilvl w:val="0"/>
          <w:numId w:val="15"/>
        </w:numPr>
        <w:shd w:val="clear" w:color="auto" w:fill="auto"/>
        <w:tabs>
          <w:tab w:val="left" w:pos="1153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Устанавливается единый день совещаний, педагогических советов - </w:t>
      </w:r>
      <w:r w:rsidRPr="00C4638E">
        <w:rPr>
          <w:rFonts w:ascii="Times New Roman" w:hAnsi="Times New Roman"/>
          <w:sz w:val="28"/>
          <w:szCs w:val="28"/>
        </w:rPr>
        <w:t>вторник.</w:t>
      </w:r>
      <w:r w:rsidRPr="0048757F">
        <w:rPr>
          <w:rFonts w:ascii="Times New Roman" w:hAnsi="Times New Roman"/>
          <w:sz w:val="28"/>
          <w:szCs w:val="28"/>
        </w:rPr>
        <w:t xml:space="preserve"> Посещение всех видов совещаний обязательно для педагогических работников учреждения.</w:t>
      </w:r>
    </w:p>
    <w:p w:rsidR="00EC2484" w:rsidRPr="0048757F" w:rsidRDefault="00EC2484" w:rsidP="00EC2484">
      <w:pPr>
        <w:pStyle w:val="1"/>
        <w:keepNext/>
        <w:keepLines/>
        <w:numPr>
          <w:ilvl w:val="0"/>
          <w:numId w:val="15"/>
        </w:numPr>
        <w:shd w:val="clear" w:color="auto" w:fill="auto"/>
        <w:tabs>
          <w:tab w:val="left" w:pos="1330"/>
        </w:tabs>
        <w:ind w:left="20" w:right="20" w:firstLine="720"/>
        <w:jc w:val="both"/>
        <w:rPr>
          <w:sz w:val="28"/>
          <w:szCs w:val="28"/>
        </w:rPr>
      </w:pPr>
      <w:bookmarkStart w:id="12" w:name="bookmark17"/>
      <w:r w:rsidRPr="0048757F">
        <w:rPr>
          <w:sz w:val="28"/>
          <w:szCs w:val="28"/>
        </w:rPr>
        <w:t xml:space="preserve">Заведующий  привлекает педагогических работников к дежурству по </w:t>
      </w:r>
      <w:bookmarkEnd w:id="12"/>
      <w:r w:rsidRPr="0048757F">
        <w:rPr>
          <w:sz w:val="28"/>
          <w:szCs w:val="28"/>
        </w:rPr>
        <w:t>Учреждению.</w:t>
      </w:r>
    </w:p>
    <w:p w:rsidR="00EC2484" w:rsidRPr="0048757F" w:rsidRDefault="00EC2484" w:rsidP="00EC2484">
      <w:pPr>
        <w:pStyle w:val="a5"/>
        <w:numPr>
          <w:ilvl w:val="0"/>
          <w:numId w:val="19"/>
        </w:numPr>
        <w:shd w:val="clear" w:color="auto" w:fill="auto"/>
        <w:tabs>
          <w:tab w:val="left" w:pos="1527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График дежурств утверждается заведующим по согласованию с профсоюзной орга</w:t>
      </w:r>
      <w:r w:rsidRPr="0048757F">
        <w:rPr>
          <w:rFonts w:ascii="Times New Roman" w:hAnsi="Times New Roman"/>
          <w:sz w:val="28"/>
          <w:szCs w:val="28"/>
        </w:rPr>
        <w:softHyphen/>
        <w:t>низацией и вывешивается на видном месте.</w:t>
      </w:r>
      <w:bookmarkStart w:id="13" w:name="bookmark18"/>
    </w:p>
    <w:p w:rsidR="00EC2484" w:rsidRPr="0048757F" w:rsidRDefault="00EC2484" w:rsidP="00EC2484">
      <w:pPr>
        <w:pStyle w:val="3f3f3f3f3f3f3f3f3f3f3f3f3f"/>
        <w:tabs>
          <w:tab w:val="left" w:pos="1540"/>
        </w:tabs>
        <w:spacing w:line="274" w:lineRule="exact"/>
        <w:ind w:left="20" w:right="20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t xml:space="preserve">            5.10.2. Дежурство педагогов начинается за 15 минут до начала приема детей</w:t>
      </w:r>
      <w:proofErr w:type="gramStart"/>
      <w:r w:rsidRPr="0048757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8757F">
        <w:rPr>
          <w:rFonts w:ascii="Times New Roman" w:hAnsi="Times New Roman" w:cs="Times New Roman"/>
          <w:sz w:val="28"/>
          <w:szCs w:val="28"/>
        </w:rPr>
        <w:t xml:space="preserve"> Воспитатель встречает обучающихся, измеряет температуру, осуществляет контроль соблюдения дисциплины, сохранности имущества, предотвращения несчастных случаев.</w:t>
      </w:r>
    </w:p>
    <w:p w:rsidR="00EC2484" w:rsidRPr="0048757F" w:rsidRDefault="00EC2484" w:rsidP="00EC2484">
      <w:pPr>
        <w:pStyle w:val="3f3f3f3f3f3f3f3f3f3f3f3f3f"/>
        <w:tabs>
          <w:tab w:val="left" w:pos="1530"/>
        </w:tabs>
        <w:spacing w:line="274" w:lineRule="exact"/>
        <w:ind w:right="20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484" w:rsidRPr="0048757F" w:rsidRDefault="00EC2484" w:rsidP="00EC2484">
      <w:pPr>
        <w:pStyle w:val="1"/>
        <w:keepNext/>
        <w:keepLines/>
        <w:numPr>
          <w:ilvl w:val="0"/>
          <w:numId w:val="15"/>
        </w:numPr>
        <w:shd w:val="clear" w:color="auto" w:fill="auto"/>
        <w:tabs>
          <w:tab w:val="left" w:pos="1326"/>
        </w:tabs>
        <w:ind w:left="20" w:firstLine="720"/>
        <w:jc w:val="both"/>
        <w:rPr>
          <w:sz w:val="28"/>
          <w:szCs w:val="28"/>
        </w:rPr>
      </w:pPr>
      <w:r w:rsidRPr="0048757F">
        <w:rPr>
          <w:sz w:val="28"/>
          <w:szCs w:val="28"/>
        </w:rPr>
        <w:lastRenderedPageBreak/>
        <w:t>Из числа заместителей директор назначает дежурных администраторов.</w:t>
      </w:r>
      <w:bookmarkEnd w:id="13"/>
    </w:p>
    <w:p w:rsidR="00EC2484" w:rsidRPr="0048757F" w:rsidRDefault="00EC2484" w:rsidP="00EC2484">
      <w:pPr>
        <w:pStyle w:val="a5"/>
        <w:numPr>
          <w:ilvl w:val="0"/>
          <w:numId w:val="20"/>
        </w:numPr>
        <w:shd w:val="clear" w:color="auto" w:fill="auto"/>
        <w:tabs>
          <w:tab w:val="left" w:pos="1542"/>
        </w:tabs>
        <w:spacing w:line="274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Дежурный администратор исполняет свои обязанности согласно графику дежурств, утвержденному приказом руководителя.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542"/>
        </w:tabs>
        <w:spacing w:line="274" w:lineRule="exact"/>
        <w:ind w:left="740" w:righ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5.12. Работникам Учреждения предоставляется ежегодный оплачиваемый отпуск продолжительностью не менее 28 календарных дней. </w:t>
      </w:r>
    </w:p>
    <w:p w:rsidR="00EC2484" w:rsidRPr="0048757F" w:rsidRDefault="00EC2484" w:rsidP="00EC2484">
      <w:pPr>
        <w:pStyle w:val="s1"/>
        <w:shd w:val="clear" w:color="auto" w:fill="FFFFFF"/>
        <w:spacing w:before="0" w:beforeAutospacing="0" w:after="0" w:afterAutospacing="0"/>
        <w:ind w:firstLine="680"/>
        <w:jc w:val="both"/>
        <w:rPr>
          <w:color w:val="22272F"/>
          <w:sz w:val="28"/>
          <w:szCs w:val="28"/>
        </w:rPr>
      </w:pPr>
      <w:r w:rsidRPr="0048757F">
        <w:rPr>
          <w:sz w:val="28"/>
          <w:szCs w:val="28"/>
        </w:rPr>
        <w:t xml:space="preserve">5.12.1. Педагогическим работникам предоставляется </w:t>
      </w:r>
      <w:r w:rsidRPr="0048757F">
        <w:rPr>
          <w:sz w:val="28"/>
          <w:szCs w:val="28"/>
          <w:shd w:val="clear" w:color="auto" w:fill="FFFFFF"/>
        </w:rPr>
        <w:t xml:space="preserve">ежегодный основной удлиненный оплачиваемый отпуск в соответствии с </w:t>
      </w:r>
      <w:r w:rsidRPr="0048757F">
        <w:rPr>
          <w:sz w:val="28"/>
          <w:szCs w:val="28"/>
        </w:rPr>
        <w:t> постановлением Правительства РФ</w:t>
      </w:r>
      <w:r w:rsidRPr="0048757F">
        <w:rPr>
          <w:sz w:val="28"/>
          <w:szCs w:val="28"/>
        </w:rPr>
        <w:br/>
        <w:t>от 14 мая 2015 г. N 466</w:t>
      </w:r>
      <w:r w:rsidRPr="0048757F">
        <w:rPr>
          <w:color w:val="22272F"/>
          <w:sz w:val="28"/>
          <w:szCs w:val="28"/>
        </w:rPr>
        <w:t> </w:t>
      </w:r>
      <w:r w:rsidRPr="0048757F">
        <w:rPr>
          <w:sz w:val="28"/>
          <w:szCs w:val="28"/>
        </w:rPr>
        <w:t>.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522"/>
        </w:tabs>
        <w:spacing w:line="274" w:lineRule="exact"/>
        <w:ind w:left="740" w:righ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5.12.2. Оплачиваемый отпуск в учебный период может быть предоставлен работнику в связи с санаторно-курортным лечением, по семейным обстоятельствам, если имеется возможность его заме</w:t>
      </w:r>
      <w:r w:rsidRPr="0048757F">
        <w:rPr>
          <w:rFonts w:ascii="Times New Roman" w:hAnsi="Times New Roman"/>
          <w:sz w:val="28"/>
          <w:szCs w:val="28"/>
        </w:rPr>
        <w:softHyphen/>
        <w:t xml:space="preserve">щения. 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522"/>
        </w:tabs>
        <w:spacing w:line="274" w:lineRule="exact"/>
        <w:ind w:left="740" w:righ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5.12.3. Рабочий год, за который предоставляется отпуск, исчисляется с момента издания приказа о приеме на работу. 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513"/>
        </w:tabs>
        <w:spacing w:line="274" w:lineRule="exact"/>
        <w:ind w:left="740" w:righ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5.12.4. Ежегодный оплачиваемый отпуск (основной, дополнительный) предоставля</w:t>
      </w:r>
      <w:r w:rsidRPr="0048757F">
        <w:rPr>
          <w:rFonts w:ascii="Times New Roman" w:hAnsi="Times New Roman"/>
          <w:sz w:val="28"/>
          <w:szCs w:val="28"/>
        </w:rPr>
        <w:softHyphen/>
        <w:t xml:space="preserve">ется Работнику в соответствии с графиком отпусков, согласованным с работодателем. 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513"/>
        </w:tabs>
        <w:spacing w:line="274" w:lineRule="exact"/>
        <w:ind w:left="740" w:righ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5.12.5. Работник, поступивший на работу, в течение текущего учебного года по личному заявлению вправе использовать отпуск только за проработанный период. 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503"/>
        </w:tabs>
        <w:spacing w:line="274" w:lineRule="exact"/>
        <w:ind w:left="740" w:righ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5.12.6. При увольнении работнику выплачивается компенсация за неиспользованный от</w:t>
      </w:r>
      <w:r w:rsidRPr="0048757F">
        <w:rPr>
          <w:rFonts w:ascii="Times New Roman" w:hAnsi="Times New Roman"/>
          <w:sz w:val="28"/>
          <w:szCs w:val="28"/>
        </w:rPr>
        <w:softHyphen/>
        <w:t>пуск, либо удерживается излишне начисленные отпускные за предоставленные авансом дни от</w:t>
      </w:r>
      <w:r w:rsidRPr="0048757F">
        <w:rPr>
          <w:rFonts w:ascii="Times New Roman" w:hAnsi="Times New Roman"/>
          <w:sz w:val="28"/>
          <w:szCs w:val="28"/>
        </w:rPr>
        <w:softHyphen/>
        <w:t>пуска. 5.12.7. Отзыв из отпуска может быть осуществлен по согласованию сторон в связи с про</w:t>
      </w:r>
      <w:r w:rsidRPr="0048757F">
        <w:rPr>
          <w:rFonts w:ascii="Times New Roman" w:hAnsi="Times New Roman"/>
          <w:sz w:val="28"/>
          <w:szCs w:val="28"/>
        </w:rPr>
        <w:softHyphen/>
        <w:t xml:space="preserve">изводственной необходимостью. Неиспользованные дни отпуска по желанию работника могут быть предоставлены в другое время. 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503"/>
        </w:tabs>
        <w:spacing w:line="274" w:lineRule="exact"/>
        <w:ind w:left="740" w:right="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5.12.8. Отпуск без сохранения заработной платы может быть предоставлен по семейным и другим уважительным причинам по письменному заявлению работника руководителю Учрежде</w:t>
      </w:r>
      <w:r w:rsidRPr="0048757F">
        <w:rPr>
          <w:rFonts w:ascii="Times New Roman" w:hAnsi="Times New Roman"/>
          <w:sz w:val="28"/>
          <w:szCs w:val="28"/>
        </w:rPr>
        <w:softHyphen/>
        <w:t>ния. Возможность предоставления данных отпусков его продолжительность определяется руководителем учреждения.</w:t>
      </w:r>
    </w:p>
    <w:p w:rsidR="00EC2484" w:rsidRPr="0048757F" w:rsidRDefault="00EC2484" w:rsidP="00EC24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t>5.12.9. Работодатель обязан на основании письменного заявления работника предоставить отпуск без сохранения заработной платы в следующих случаях:</w:t>
      </w:r>
    </w:p>
    <w:p w:rsidR="00EC2484" w:rsidRPr="0048757F" w:rsidRDefault="00EC2484" w:rsidP="00EC24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t xml:space="preserve">- участникам Великой Отечественной войны - до 35 календарных дней в году; </w:t>
      </w:r>
    </w:p>
    <w:p w:rsidR="00EC2484" w:rsidRPr="0048757F" w:rsidRDefault="00EC2484" w:rsidP="00EC24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t xml:space="preserve">- работающим пенсионерам по старости (по возрасту) - до 14 календарных дней в году; </w:t>
      </w:r>
    </w:p>
    <w:p w:rsidR="00EC2484" w:rsidRPr="0048757F" w:rsidRDefault="00EC2484" w:rsidP="00EC24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757F">
        <w:rPr>
          <w:rFonts w:ascii="Times New Roman" w:hAnsi="Times New Roman" w:cs="Times New Roman"/>
          <w:sz w:val="28"/>
          <w:szCs w:val="28"/>
        </w:rPr>
        <w:t>-родителям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  <w:proofErr w:type="gramEnd"/>
    </w:p>
    <w:p w:rsidR="00EC2484" w:rsidRPr="0048757F" w:rsidRDefault="00EC2484" w:rsidP="00EC24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t>- работающим инвалидам - до 60 календарных дней в году;</w:t>
      </w:r>
    </w:p>
    <w:p w:rsidR="00EC2484" w:rsidRPr="0048757F" w:rsidRDefault="00EC2484" w:rsidP="00EC24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lastRenderedPageBreak/>
        <w:t>- работникам в случаях рождения ребенка, регистрации брака, смерти близких родственников - до пяти календарных дней;</w:t>
      </w:r>
    </w:p>
    <w:p w:rsidR="00EC2484" w:rsidRPr="0048757F" w:rsidRDefault="00EC2484" w:rsidP="00EC24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t>5.13.В дополнение к установленной годовой \недельной учебной нагрузке Работник осу</w:t>
      </w:r>
      <w:r w:rsidRPr="0048757F">
        <w:rPr>
          <w:rFonts w:ascii="Times New Roman" w:hAnsi="Times New Roman" w:cs="Times New Roman"/>
          <w:sz w:val="28"/>
          <w:szCs w:val="28"/>
        </w:rPr>
        <w:softHyphen/>
        <w:t>ществляет замещение временно отсутствующих педагогов по приказу директора с последую</w:t>
      </w:r>
      <w:r w:rsidRPr="0048757F">
        <w:rPr>
          <w:rFonts w:ascii="Times New Roman" w:hAnsi="Times New Roman" w:cs="Times New Roman"/>
          <w:sz w:val="28"/>
          <w:szCs w:val="28"/>
        </w:rPr>
        <w:softHyphen/>
        <w:t>щей компенсацией в форме оплаты за проведенные часы.</w:t>
      </w:r>
    </w:p>
    <w:p w:rsidR="00EC2484" w:rsidRPr="0048757F" w:rsidRDefault="00EC2484" w:rsidP="00EC24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57F">
        <w:rPr>
          <w:rFonts w:ascii="Times New Roman" w:hAnsi="Times New Roman" w:cs="Times New Roman"/>
          <w:sz w:val="28"/>
          <w:szCs w:val="28"/>
        </w:rPr>
        <w:t>5.14. Время  каникул и ремонтных работ, не совпадающих с очередным отпуском, является рабочим временем Работника. В эти периоды Работник привлекается Учреждением к педагогической, организационной и методической работе в пределах времени, не превышающего учебной нагрузки Работника в соответствие с планами работы Учреждения и должностными обязанностями Работника. С согласия Работника в период каникул он может выполнять другую работу. График работы Работника в каникулы утверждается приказом директора Учреждения.</w:t>
      </w:r>
    </w:p>
    <w:p w:rsidR="00EC2484" w:rsidRPr="0048757F" w:rsidRDefault="00EC2484" w:rsidP="00EC2484">
      <w:pPr>
        <w:pStyle w:val="a5"/>
        <w:shd w:val="clear" w:color="auto" w:fill="auto"/>
        <w:spacing w:before="184" w:line="274" w:lineRule="exact"/>
        <w:ind w:left="100" w:right="100" w:firstLine="1680"/>
        <w:jc w:val="left"/>
        <w:rPr>
          <w:rStyle w:val="a7"/>
          <w:sz w:val="28"/>
          <w:szCs w:val="28"/>
        </w:rPr>
      </w:pPr>
      <w:r w:rsidRPr="0048757F">
        <w:rPr>
          <w:rStyle w:val="a7"/>
          <w:sz w:val="28"/>
          <w:szCs w:val="28"/>
        </w:rPr>
        <w:t xml:space="preserve">6. Применяемые к работникам меры поощрения и взыскания </w:t>
      </w:r>
    </w:p>
    <w:p w:rsidR="00EC2484" w:rsidRPr="0048757F" w:rsidRDefault="00EC2484" w:rsidP="00EC2484">
      <w:pPr>
        <w:pStyle w:val="a5"/>
        <w:shd w:val="clear" w:color="auto" w:fill="auto"/>
        <w:spacing w:before="184" w:line="274" w:lineRule="exact"/>
        <w:ind w:left="100" w:right="100" w:firstLine="609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6.1.</w:t>
      </w:r>
      <w:r w:rsidRPr="0048757F">
        <w:rPr>
          <w:rStyle w:val="a7"/>
          <w:sz w:val="28"/>
          <w:szCs w:val="28"/>
        </w:rPr>
        <w:t xml:space="preserve"> Работодатель поощряет</w:t>
      </w:r>
      <w:r w:rsidRPr="0048757F">
        <w:rPr>
          <w:rFonts w:ascii="Times New Roman" w:hAnsi="Times New Roman"/>
          <w:sz w:val="28"/>
          <w:szCs w:val="28"/>
        </w:rPr>
        <w:t xml:space="preserve"> работников, добросовестно исполняющих трудовые обязан</w:t>
      </w:r>
      <w:r w:rsidRPr="0048757F">
        <w:rPr>
          <w:rFonts w:ascii="Times New Roman" w:hAnsi="Times New Roman"/>
          <w:sz w:val="28"/>
          <w:szCs w:val="28"/>
        </w:rPr>
        <w:softHyphen/>
        <w:t>ности, в следующих формах:</w:t>
      </w:r>
    </w:p>
    <w:p w:rsidR="00EC2484" w:rsidRPr="0048757F" w:rsidRDefault="00EC2484" w:rsidP="00EC2484">
      <w:pPr>
        <w:pStyle w:val="a5"/>
        <w:numPr>
          <w:ilvl w:val="0"/>
          <w:numId w:val="21"/>
        </w:numPr>
        <w:shd w:val="clear" w:color="auto" w:fill="auto"/>
        <w:tabs>
          <w:tab w:val="left" w:pos="647"/>
        </w:tabs>
        <w:spacing w:line="288" w:lineRule="exact"/>
        <w:ind w:left="1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объявление благодарности;</w:t>
      </w:r>
    </w:p>
    <w:p w:rsidR="00EC2484" w:rsidRPr="0048757F" w:rsidRDefault="00EC2484" w:rsidP="00EC2484">
      <w:pPr>
        <w:pStyle w:val="a5"/>
        <w:numPr>
          <w:ilvl w:val="0"/>
          <w:numId w:val="21"/>
        </w:numPr>
        <w:shd w:val="clear" w:color="auto" w:fill="auto"/>
        <w:tabs>
          <w:tab w:val="left" w:pos="647"/>
        </w:tabs>
        <w:spacing w:line="288" w:lineRule="exact"/>
        <w:ind w:left="1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награждение ценным подарком;</w:t>
      </w:r>
    </w:p>
    <w:p w:rsidR="00EC2484" w:rsidRPr="0048757F" w:rsidRDefault="00EC2484" w:rsidP="00EC2484">
      <w:pPr>
        <w:pStyle w:val="a5"/>
        <w:numPr>
          <w:ilvl w:val="0"/>
          <w:numId w:val="21"/>
        </w:numPr>
        <w:shd w:val="clear" w:color="auto" w:fill="auto"/>
        <w:tabs>
          <w:tab w:val="left" w:pos="647"/>
        </w:tabs>
        <w:spacing w:line="288" w:lineRule="exact"/>
        <w:ind w:left="1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награждение почетной грамотой;</w:t>
      </w:r>
    </w:p>
    <w:p w:rsidR="00EC2484" w:rsidRPr="0048757F" w:rsidRDefault="00EC2484" w:rsidP="00EC2484">
      <w:pPr>
        <w:pStyle w:val="a5"/>
        <w:numPr>
          <w:ilvl w:val="0"/>
          <w:numId w:val="21"/>
        </w:numPr>
        <w:shd w:val="clear" w:color="auto" w:fill="auto"/>
        <w:tabs>
          <w:tab w:val="left" w:pos="647"/>
        </w:tabs>
        <w:spacing w:line="274" w:lineRule="exact"/>
        <w:ind w:left="1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представление к званию лучшего по профессии;</w:t>
      </w:r>
    </w:p>
    <w:p w:rsidR="00EC2484" w:rsidRPr="0048757F" w:rsidRDefault="00EC2484" w:rsidP="00EC2484">
      <w:pPr>
        <w:pStyle w:val="a5"/>
        <w:numPr>
          <w:ilvl w:val="0"/>
          <w:numId w:val="21"/>
        </w:numPr>
        <w:shd w:val="clear" w:color="auto" w:fill="auto"/>
        <w:tabs>
          <w:tab w:val="left" w:pos="647"/>
        </w:tabs>
        <w:spacing w:line="274" w:lineRule="exact"/>
        <w:ind w:left="1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представление к награждению государственными и отраслевыми наградами.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079"/>
        </w:tabs>
        <w:spacing w:line="274" w:lineRule="exact"/>
        <w:ind w:left="720" w:right="10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6.2.Сведения о поощрении вносятся в трудовую книжку работника в установленном поряд</w:t>
      </w:r>
      <w:r w:rsidRPr="0048757F">
        <w:rPr>
          <w:rFonts w:ascii="Times New Roman" w:hAnsi="Times New Roman"/>
          <w:sz w:val="28"/>
          <w:szCs w:val="28"/>
        </w:rPr>
        <w:softHyphen/>
        <w:t>ке.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084"/>
        </w:tabs>
        <w:spacing w:line="274" w:lineRule="exact"/>
        <w:ind w:right="100"/>
        <w:rPr>
          <w:rFonts w:ascii="Times New Roman" w:hAnsi="Times New Roman"/>
          <w:sz w:val="28"/>
          <w:szCs w:val="28"/>
        </w:rPr>
      </w:pPr>
      <w:r w:rsidRPr="0048757F">
        <w:rPr>
          <w:rStyle w:val="a7"/>
          <w:sz w:val="28"/>
          <w:szCs w:val="28"/>
        </w:rPr>
        <w:t xml:space="preserve">             6.3. Работник несет ответственность</w:t>
      </w:r>
      <w:r w:rsidRPr="0048757F">
        <w:rPr>
          <w:rFonts w:ascii="Times New Roman" w:hAnsi="Times New Roman"/>
          <w:sz w:val="28"/>
          <w:szCs w:val="28"/>
        </w:rPr>
        <w:t xml:space="preserve"> за неисполнение или ненадлежащее исполнение обя</w:t>
      </w:r>
      <w:r w:rsidRPr="0048757F">
        <w:rPr>
          <w:rFonts w:ascii="Times New Roman" w:hAnsi="Times New Roman"/>
          <w:sz w:val="28"/>
          <w:szCs w:val="28"/>
        </w:rPr>
        <w:softHyphen/>
        <w:t>занностей, предусмотренных законодательством Российской Федерации, локальными норматив</w:t>
      </w:r>
      <w:r w:rsidRPr="0048757F">
        <w:rPr>
          <w:rFonts w:ascii="Times New Roman" w:hAnsi="Times New Roman"/>
          <w:sz w:val="28"/>
          <w:szCs w:val="28"/>
        </w:rPr>
        <w:softHyphen/>
        <w:t>ными актами и настоящим трудовым договором.</w:t>
      </w:r>
    </w:p>
    <w:p w:rsidR="00EC2484" w:rsidRPr="0048757F" w:rsidRDefault="00EC2484" w:rsidP="00EC2484">
      <w:pPr>
        <w:pStyle w:val="a5"/>
        <w:shd w:val="clear" w:color="auto" w:fill="auto"/>
        <w:spacing w:line="274" w:lineRule="exact"/>
        <w:ind w:left="100" w:right="100" w:firstLine="6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6.3.1. За совершение дисциплинарного проступка, то есть за неисполнение или ненадле</w:t>
      </w:r>
      <w:r w:rsidRPr="0048757F">
        <w:rPr>
          <w:rFonts w:ascii="Times New Roman" w:hAnsi="Times New Roman"/>
          <w:sz w:val="28"/>
          <w:szCs w:val="28"/>
        </w:rPr>
        <w:softHyphen/>
        <w:t>жащее исполнение работником по его вине возложенных на него трудовых обязанностей, ра</w:t>
      </w:r>
      <w:r w:rsidRPr="0048757F">
        <w:rPr>
          <w:rFonts w:ascii="Times New Roman" w:hAnsi="Times New Roman"/>
          <w:sz w:val="28"/>
          <w:szCs w:val="28"/>
        </w:rPr>
        <w:softHyphen/>
        <w:t>ботодатель имеет право применить следующие дисциплинарные взыскания: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975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а)</w:t>
      </w:r>
      <w:r w:rsidRPr="0048757F">
        <w:rPr>
          <w:rFonts w:ascii="Times New Roman" w:hAnsi="Times New Roman"/>
          <w:sz w:val="28"/>
          <w:szCs w:val="28"/>
        </w:rPr>
        <w:tab/>
        <w:t>замечание;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999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б)</w:t>
      </w:r>
      <w:r w:rsidRPr="0048757F">
        <w:rPr>
          <w:rFonts w:ascii="Times New Roman" w:hAnsi="Times New Roman"/>
          <w:sz w:val="28"/>
          <w:szCs w:val="28"/>
        </w:rPr>
        <w:tab/>
        <w:t>выговор;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985"/>
        </w:tabs>
        <w:spacing w:line="274" w:lineRule="exact"/>
        <w:ind w:left="20" w:firstLine="72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>в)</w:t>
      </w:r>
      <w:r w:rsidRPr="0048757F">
        <w:rPr>
          <w:rFonts w:ascii="Times New Roman" w:hAnsi="Times New Roman"/>
          <w:sz w:val="28"/>
          <w:szCs w:val="28"/>
        </w:rPr>
        <w:tab/>
        <w:t>увольнение по соответствующему основанию.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359"/>
        </w:tabs>
        <w:spacing w:line="274" w:lineRule="exact"/>
        <w:ind w:right="6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             6.3.2.Работодатель до истечения года со дня применения дисциплинарного взыскания имеет право снять его с работника по собственной инициативе или просьбе самого работника.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335"/>
        </w:tabs>
        <w:spacing w:line="274" w:lineRule="exact"/>
        <w:ind w:right="6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             Если в течение года со дня применения дисциплинарного взыскания работник не будет подвергнут новому дисциплинарному взысканию, он считается не имеющим дисципли</w:t>
      </w:r>
      <w:r w:rsidRPr="0048757F">
        <w:rPr>
          <w:rFonts w:ascii="Times New Roman" w:hAnsi="Times New Roman"/>
          <w:sz w:val="28"/>
          <w:szCs w:val="28"/>
        </w:rPr>
        <w:softHyphen/>
        <w:t>нарного взыскания.</w:t>
      </w:r>
    </w:p>
    <w:p w:rsidR="00EC2484" w:rsidRPr="0048757F" w:rsidRDefault="00EC2484" w:rsidP="00EC2484">
      <w:pPr>
        <w:pStyle w:val="a5"/>
        <w:shd w:val="clear" w:color="auto" w:fill="auto"/>
        <w:tabs>
          <w:tab w:val="left" w:pos="1345"/>
        </w:tabs>
        <w:spacing w:line="274" w:lineRule="exact"/>
        <w:ind w:right="6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t xml:space="preserve">             6.3.3. Работник может быть привлечен к дисциплинарной и материальной ответственно</w:t>
      </w:r>
      <w:r w:rsidRPr="0048757F">
        <w:rPr>
          <w:rFonts w:ascii="Times New Roman" w:hAnsi="Times New Roman"/>
          <w:sz w:val="28"/>
          <w:szCs w:val="28"/>
        </w:rPr>
        <w:softHyphen/>
        <w:t>сти в порядке, установленном Трудовым кодексом Российской Федерации и иными феде</w:t>
      </w:r>
      <w:r w:rsidRPr="0048757F">
        <w:rPr>
          <w:rFonts w:ascii="Times New Roman" w:hAnsi="Times New Roman"/>
          <w:sz w:val="28"/>
          <w:szCs w:val="28"/>
        </w:rPr>
        <w:softHyphen/>
        <w:t>ральными законами, а также к гражданско-правовой, административной и уголовной ответст</w:t>
      </w:r>
      <w:r w:rsidRPr="0048757F">
        <w:rPr>
          <w:rFonts w:ascii="Times New Roman" w:hAnsi="Times New Roman"/>
          <w:sz w:val="28"/>
          <w:szCs w:val="28"/>
        </w:rPr>
        <w:softHyphen/>
        <w:t>венности в порядке, установленном федеральными законами.</w:t>
      </w:r>
    </w:p>
    <w:p w:rsidR="00EC2484" w:rsidRPr="0048757F" w:rsidRDefault="00EC2484" w:rsidP="009004D7">
      <w:pPr>
        <w:pStyle w:val="a5"/>
        <w:shd w:val="clear" w:color="auto" w:fill="auto"/>
        <w:tabs>
          <w:tab w:val="left" w:pos="1350"/>
        </w:tabs>
        <w:spacing w:line="274" w:lineRule="exact"/>
        <w:ind w:right="60"/>
        <w:rPr>
          <w:rFonts w:ascii="Times New Roman" w:hAnsi="Times New Roman"/>
          <w:sz w:val="28"/>
          <w:szCs w:val="28"/>
        </w:rPr>
      </w:pPr>
      <w:r w:rsidRPr="0048757F">
        <w:rPr>
          <w:rFonts w:ascii="Times New Roman" w:hAnsi="Times New Roman"/>
          <w:sz w:val="28"/>
          <w:szCs w:val="28"/>
        </w:rPr>
        <w:lastRenderedPageBreak/>
        <w:t xml:space="preserve">             </w:t>
      </w:r>
    </w:p>
    <w:p w:rsidR="00C03495" w:rsidRDefault="009004D7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09439" cy="7991475"/>
            <wp:effectExtent l="19050" t="0" r="811" b="0"/>
            <wp:docPr id="5" name="Рисунок 4" descr="C:\Users\Verb-DS\Documents\Scan\Правила внутреннего трудового распорядка 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b-DS\Documents\Scan\Правила внутреннего трудового распорядка Последня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9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495" w:rsidSect="00C03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D17" w:rsidRDefault="00915D17" w:rsidP="00520737">
      <w:r>
        <w:separator/>
      </w:r>
    </w:p>
  </w:endnote>
  <w:endnote w:type="continuationSeparator" w:id="0">
    <w:p w:rsidR="00915D17" w:rsidRDefault="00915D17" w:rsidP="00520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80476"/>
      <w:docPartObj>
        <w:docPartGallery w:val="Page Numbers (Bottom of Page)"/>
        <w:docPartUnique/>
      </w:docPartObj>
    </w:sdtPr>
    <w:sdtContent>
      <w:p w:rsidR="00C4638E" w:rsidRDefault="006C2E72">
        <w:pPr>
          <w:pStyle w:val="ab"/>
          <w:jc w:val="center"/>
        </w:pPr>
        <w:r>
          <w:rPr>
            <w:noProof/>
          </w:rPr>
          <w:fldChar w:fldCharType="begin"/>
        </w:r>
        <w:r w:rsidR="00DF245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004D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4638E" w:rsidRDefault="00C4638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63" w:rsidRDefault="006C2E72">
    <w:pPr>
      <w:pStyle w:val="a4"/>
      <w:framePr w:w="12128" w:h="158" w:wrap="none" w:vAnchor="text" w:hAnchor="page" w:x="1" w:y="-1199"/>
      <w:shd w:val="clear" w:color="auto" w:fill="auto"/>
      <w:ind w:left="6019"/>
    </w:pPr>
    <w:r>
      <w:fldChar w:fldCharType="begin"/>
    </w:r>
    <w:r w:rsidR="00EC2484">
      <w:instrText xml:space="preserve"> PAGE \* MERGEFORMAT </w:instrText>
    </w:r>
    <w:r>
      <w:fldChar w:fldCharType="separate"/>
    </w:r>
    <w:r w:rsidR="00E35574" w:rsidRPr="00E35574">
      <w:rPr>
        <w:rStyle w:val="111"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D17" w:rsidRDefault="00915D17" w:rsidP="00520737">
      <w:r>
        <w:separator/>
      </w:r>
    </w:p>
  </w:footnote>
  <w:footnote w:type="continuationSeparator" w:id="0">
    <w:p w:rsidR="00915D17" w:rsidRDefault="00915D17" w:rsidP="005207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63" w:rsidRDefault="00915D17">
    <w:pPr>
      <w:pStyle w:val="a4"/>
      <w:framePr w:w="12128" w:h="221" w:wrap="none" w:vAnchor="text" w:hAnchor="page" w:x="1" w:y="725"/>
      <w:shd w:val="clear" w:color="auto" w:fill="auto"/>
      <w:ind w:left="242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decimal"/>
      <w:lvlText w:val="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4">
    <w:nsid w:val="0000001D"/>
    <w:multiLevelType w:val="multilevel"/>
    <w:tmpl w:val="3D5419D6"/>
    <w:lvl w:ilvl="0">
      <w:start w:val="4"/>
      <w:numFmt w:val="decimal"/>
      <w:lvlText w:val="5.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5">
    <w:nsid w:val="00000021"/>
    <w:multiLevelType w:val="multilevel"/>
    <w:tmpl w:val="00000020"/>
    <w:lvl w:ilvl="0">
      <w:start w:val="1"/>
      <w:numFmt w:val="decimal"/>
      <w:lvlText w:val="5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5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5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5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5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5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5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5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5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6">
    <w:nsid w:val="00000023"/>
    <w:multiLevelType w:val="multilevel"/>
    <w:tmpl w:val="00000022"/>
    <w:lvl w:ilvl="0">
      <w:start w:val="1"/>
      <w:numFmt w:val="decimal"/>
      <w:lvlText w:val="5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5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5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5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5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5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5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5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5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7">
    <w:nsid w:val="00000025"/>
    <w:multiLevelType w:val="multilevel"/>
    <w:tmpl w:val="00000024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8">
    <w:nsid w:val="00000027"/>
    <w:multiLevelType w:val="multilevel"/>
    <w:tmpl w:val="00000026"/>
    <w:lvl w:ilvl="0">
      <w:start w:val="1"/>
      <w:numFmt w:val="decimal"/>
      <w:lvlText w:val="5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5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5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5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5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5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5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5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5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9">
    <w:nsid w:val="00000029"/>
    <w:multiLevelType w:val="multilevel"/>
    <w:tmpl w:val="00000028"/>
    <w:lvl w:ilvl="0">
      <w:start w:val="1"/>
      <w:numFmt w:val="decimal"/>
      <w:lvlText w:val="5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2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0">
    <w:nsid w:val="0000002F"/>
    <w:multiLevelType w:val="multilevel"/>
    <w:tmpl w:val="0000002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1">
    <w:nsid w:val="131950FD"/>
    <w:multiLevelType w:val="multilevel"/>
    <w:tmpl w:val="8CBE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18BD4E6D"/>
    <w:multiLevelType w:val="hybridMultilevel"/>
    <w:tmpl w:val="81A2A05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3">
    <w:nsid w:val="4010777B"/>
    <w:multiLevelType w:val="multilevel"/>
    <w:tmpl w:val="1C6493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484"/>
    <w:rsid w:val="002A7145"/>
    <w:rsid w:val="00426F12"/>
    <w:rsid w:val="0048757F"/>
    <w:rsid w:val="00520737"/>
    <w:rsid w:val="005621AD"/>
    <w:rsid w:val="005D3725"/>
    <w:rsid w:val="005E78AF"/>
    <w:rsid w:val="006C2E72"/>
    <w:rsid w:val="00764916"/>
    <w:rsid w:val="008E407E"/>
    <w:rsid w:val="009004D7"/>
    <w:rsid w:val="00915D17"/>
    <w:rsid w:val="00A9794D"/>
    <w:rsid w:val="00C03495"/>
    <w:rsid w:val="00C4638E"/>
    <w:rsid w:val="00D96852"/>
    <w:rsid w:val="00DF2456"/>
    <w:rsid w:val="00E339BE"/>
    <w:rsid w:val="00E35574"/>
    <w:rsid w:val="00EB2017"/>
    <w:rsid w:val="00EC2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484"/>
    <w:pPr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uiPriority w:val="99"/>
    <w:locked/>
    <w:rsid w:val="00EC2484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4">
    <w:name w:val="Колонтитул"/>
    <w:basedOn w:val="a"/>
    <w:link w:val="a3"/>
    <w:uiPriority w:val="99"/>
    <w:rsid w:val="00EC2484"/>
    <w:pPr>
      <w:shd w:val="clear" w:color="auto" w:fill="FFFFFF"/>
    </w:pPr>
    <w:rPr>
      <w:rFonts w:ascii="Times New Roman" w:eastAsiaTheme="minorHAnsi" w:hAnsi="Times New Roman" w:cs="Times New Roman"/>
      <w:color w:val="auto"/>
      <w:sz w:val="20"/>
      <w:szCs w:val="20"/>
      <w:lang w:eastAsia="en-US"/>
    </w:rPr>
  </w:style>
  <w:style w:type="character" w:customStyle="1" w:styleId="111">
    <w:name w:val="Колонтитул + 111"/>
    <w:aliases w:val="5 pt1"/>
    <w:uiPriority w:val="99"/>
    <w:rsid w:val="00EC2484"/>
    <w:rPr>
      <w:rFonts w:ascii="Times New Roman" w:hAnsi="Times New Roman" w:cs="Times New Roman"/>
      <w:noProof/>
      <w:spacing w:val="0"/>
      <w:sz w:val="23"/>
      <w:szCs w:val="23"/>
    </w:rPr>
  </w:style>
  <w:style w:type="paragraph" w:styleId="a5">
    <w:name w:val="Body Text"/>
    <w:basedOn w:val="a"/>
    <w:link w:val="a6"/>
    <w:uiPriority w:val="99"/>
    <w:rsid w:val="00EC2484"/>
    <w:pPr>
      <w:shd w:val="clear" w:color="auto" w:fill="FFFFFF"/>
      <w:spacing w:line="278" w:lineRule="exact"/>
      <w:jc w:val="both"/>
    </w:pPr>
    <w:rPr>
      <w:rFonts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EC2484"/>
    <w:rPr>
      <w:rFonts w:ascii="Tahoma" w:eastAsia="Times New Roman" w:hAnsi="Tahoma" w:cs="Times New Roman"/>
      <w:color w:val="000000"/>
      <w:sz w:val="20"/>
      <w:szCs w:val="20"/>
      <w:shd w:val="clear" w:color="auto" w:fill="FFFFFF"/>
    </w:rPr>
  </w:style>
  <w:style w:type="character" w:customStyle="1" w:styleId="a7">
    <w:name w:val="Основной текст + Полужирный"/>
    <w:uiPriority w:val="99"/>
    <w:rsid w:val="00EC2484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">
    <w:name w:val="Заголовок №1"/>
    <w:basedOn w:val="a"/>
    <w:uiPriority w:val="99"/>
    <w:rsid w:val="00EC2484"/>
    <w:pPr>
      <w:shd w:val="clear" w:color="auto" w:fill="FFFFFF"/>
      <w:spacing w:line="274" w:lineRule="exact"/>
      <w:jc w:val="center"/>
      <w:outlineLvl w:val="0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styleId="a8">
    <w:name w:val="Normal (Web)"/>
    <w:basedOn w:val="a"/>
    <w:uiPriority w:val="99"/>
    <w:semiHidden/>
    <w:rsid w:val="00EC2484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3f3f3f3f3f3f3f3f3f3f3f3f3f">
    <w:name w:val="О3fс3fн3fо3fв3fн3fо3fй3f т3fе3fк3fс3fт3f"/>
    <w:basedOn w:val="a"/>
    <w:uiPriority w:val="99"/>
    <w:rsid w:val="00EC2484"/>
    <w:pPr>
      <w:shd w:val="clear" w:color="auto" w:fill="FFFFFF"/>
      <w:suppressAutoHyphens/>
      <w:autoSpaceDE w:val="0"/>
      <w:autoSpaceDN w:val="0"/>
      <w:adjustRightInd w:val="0"/>
      <w:spacing w:line="278" w:lineRule="exact"/>
      <w:jc w:val="both"/>
    </w:pPr>
    <w:rPr>
      <w:rFonts w:hAnsi="Liberation Serif"/>
      <w:kern w:val="1"/>
      <w:sz w:val="23"/>
      <w:szCs w:val="23"/>
    </w:rPr>
  </w:style>
  <w:style w:type="paragraph" w:customStyle="1" w:styleId="s1">
    <w:name w:val="s_1"/>
    <w:basedOn w:val="a"/>
    <w:rsid w:val="00EC2484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9">
    <w:name w:val="header"/>
    <w:basedOn w:val="a"/>
    <w:link w:val="aa"/>
    <w:uiPriority w:val="99"/>
    <w:semiHidden/>
    <w:unhideWhenUsed/>
    <w:rsid w:val="00C4638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638E"/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4638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4638E"/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35574"/>
    <w:rPr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35574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3740</Words>
  <Characters>21323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Verb-DS</dc:creator>
  <cp:keywords/>
  <dc:description/>
  <cp:lastModifiedBy>Verb-DS</cp:lastModifiedBy>
  <cp:revision>12</cp:revision>
  <dcterms:created xsi:type="dcterms:W3CDTF">2020-12-24T06:50:00Z</dcterms:created>
  <dcterms:modified xsi:type="dcterms:W3CDTF">2021-01-22T05:27:00Z</dcterms:modified>
</cp:coreProperties>
</file>